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1EF29" w14:textId="77777777" w:rsidR="00A925C0" w:rsidRPr="00AB10E2" w:rsidRDefault="00A925C0" w:rsidP="00D74B04">
      <w:pPr>
        <w:jc w:val="center"/>
        <w:rPr>
          <w:b/>
          <w:i/>
          <w:sz w:val="44"/>
        </w:rPr>
      </w:pPr>
      <w:r w:rsidRPr="00AB10E2">
        <w:rPr>
          <w:b/>
          <w:i/>
          <w:sz w:val="44"/>
        </w:rPr>
        <w:t>ŠKOLNÍ   VZDĚLÁVACÍ   PROGRAM</w:t>
      </w:r>
    </w:p>
    <w:p w14:paraId="5CB0ED3B" w14:textId="77777777" w:rsidR="00D74B04" w:rsidRDefault="00A925C0" w:rsidP="00D74B04">
      <w:pPr>
        <w:ind w:left="2124" w:firstLine="708"/>
        <w:rPr>
          <w:b/>
          <w:i/>
          <w:sz w:val="32"/>
          <w:szCs w:val="32"/>
        </w:rPr>
      </w:pPr>
      <w:r w:rsidRPr="00AB10E2">
        <w:rPr>
          <w:b/>
          <w:i/>
          <w:sz w:val="32"/>
          <w:szCs w:val="32"/>
        </w:rPr>
        <w:t>pro předškolní vzdělávání</w:t>
      </w:r>
    </w:p>
    <w:p w14:paraId="0A89DBA9" w14:textId="77777777" w:rsidR="00AB10E2" w:rsidRDefault="00AB10E2" w:rsidP="00D74B04">
      <w:pPr>
        <w:ind w:left="2124" w:firstLine="708"/>
        <w:jc w:val="left"/>
        <w:rPr>
          <w:b/>
          <w:i/>
          <w:sz w:val="32"/>
          <w:szCs w:val="32"/>
        </w:rPr>
      </w:pPr>
      <w:r>
        <w:rPr>
          <w:b/>
          <w:i/>
          <w:sz w:val="32"/>
          <w:szCs w:val="32"/>
        </w:rPr>
        <w:t>s tematickým názvem</w:t>
      </w:r>
    </w:p>
    <w:p w14:paraId="65BC9319" w14:textId="77777777" w:rsidR="00AB10E2" w:rsidRPr="00AB10E2" w:rsidRDefault="00AB10E2" w:rsidP="00AB10E2">
      <w:pPr>
        <w:jc w:val="center"/>
        <w:rPr>
          <w:b/>
          <w:i/>
          <w:sz w:val="52"/>
          <w:szCs w:val="52"/>
        </w:rPr>
      </w:pPr>
      <w:r w:rsidRPr="00AB10E2">
        <w:rPr>
          <w:b/>
          <w:i/>
          <w:color w:val="FFC000"/>
          <w:sz w:val="52"/>
          <w:szCs w:val="52"/>
        </w:rPr>
        <w:t>PESTRÝ</w:t>
      </w:r>
      <w:r w:rsidRPr="00AB10E2">
        <w:rPr>
          <w:b/>
          <w:i/>
          <w:sz w:val="52"/>
          <w:szCs w:val="52"/>
        </w:rPr>
        <w:t xml:space="preserve"> </w:t>
      </w:r>
      <w:r w:rsidRPr="00AB10E2">
        <w:rPr>
          <w:b/>
          <w:i/>
          <w:color w:val="0070C0"/>
          <w:sz w:val="52"/>
          <w:szCs w:val="52"/>
        </w:rPr>
        <w:t>SVĚT</w:t>
      </w:r>
      <w:r w:rsidRPr="00AB10E2">
        <w:rPr>
          <w:b/>
          <w:i/>
          <w:sz w:val="52"/>
          <w:szCs w:val="52"/>
        </w:rPr>
        <w:t xml:space="preserve"> </w:t>
      </w:r>
      <w:r w:rsidRPr="00AB10E2">
        <w:rPr>
          <w:b/>
          <w:i/>
          <w:color w:val="FF0000"/>
          <w:sz w:val="52"/>
          <w:szCs w:val="52"/>
        </w:rPr>
        <w:t>KOLEM</w:t>
      </w:r>
      <w:r w:rsidRPr="00AB10E2">
        <w:rPr>
          <w:b/>
          <w:i/>
          <w:sz w:val="52"/>
          <w:szCs w:val="52"/>
        </w:rPr>
        <w:t xml:space="preserve"> </w:t>
      </w:r>
      <w:r w:rsidRPr="00AB10E2">
        <w:rPr>
          <w:b/>
          <w:i/>
          <w:color w:val="00B050"/>
          <w:sz w:val="52"/>
          <w:szCs w:val="52"/>
        </w:rPr>
        <w:t>NÁS</w:t>
      </w:r>
    </w:p>
    <w:p w14:paraId="0E640279" w14:textId="77777777" w:rsidR="00A925C0" w:rsidRDefault="00D74B04" w:rsidP="00AB10E2">
      <w:pPr>
        <w:ind w:right="-2"/>
        <w:rPr>
          <w:i/>
          <w:sz w:val="32"/>
          <w:szCs w:val="32"/>
        </w:rPr>
      </w:pPr>
      <w:r>
        <w:rPr>
          <w:i/>
          <w:noProof/>
          <w:sz w:val="32"/>
          <w:szCs w:val="32"/>
          <w:lang w:eastAsia="cs-CZ"/>
        </w:rPr>
        <w:drawing>
          <wp:anchor distT="0" distB="0" distL="114300" distR="114300" simplePos="0" relativeHeight="251658240" behindDoc="0" locked="0" layoutInCell="1" allowOverlap="1" wp14:anchorId="32CFA980" wp14:editId="63A660D3">
            <wp:simplePos x="0" y="0"/>
            <wp:positionH relativeFrom="margin">
              <wp:align>center</wp:align>
            </wp:positionH>
            <wp:positionV relativeFrom="paragraph">
              <wp:posOffset>96520</wp:posOffset>
            </wp:positionV>
            <wp:extent cx="4772660" cy="3467100"/>
            <wp:effectExtent l="19050" t="19050" r="27940" b="1905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772660" cy="3467100"/>
                    </a:xfrm>
                    <a:prstGeom prst="rect">
                      <a:avLst/>
                    </a:prstGeom>
                    <a:noFill/>
                    <a:ln w="9525">
                      <a:solidFill>
                        <a:srgbClr val="002060"/>
                      </a:solidFill>
                      <a:miter lim="800000"/>
                      <a:headEnd/>
                      <a:tailEnd/>
                    </a:ln>
                  </pic:spPr>
                </pic:pic>
              </a:graphicData>
            </a:graphic>
          </wp:anchor>
        </w:drawing>
      </w:r>
    </w:p>
    <w:p w14:paraId="2DBF8E03" w14:textId="77777777" w:rsidR="00A925C0" w:rsidRDefault="00A925C0" w:rsidP="00AB10E2">
      <w:pPr>
        <w:ind w:right="-2"/>
        <w:rPr>
          <w:i/>
          <w:sz w:val="32"/>
          <w:szCs w:val="32"/>
        </w:rPr>
      </w:pPr>
    </w:p>
    <w:p w14:paraId="28B7C974" w14:textId="77777777" w:rsidR="00A925C0" w:rsidRDefault="00A925C0" w:rsidP="00AB10E2">
      <w:pPr>
        <w:ind w:right="-2"/>
        <w:rPr>
          <w:i/>
          <w:sz w:val="32"/>
          <w:szCs w:val="32"/>
        </w:rPr>
      </w:pPr>
    </w:p>
    <w:p w14:paraId="2DB8421B" w14:textId="77777777" w:rsidR="00D74B04" w:rsidRDefault="00D74B04" w:rsidP="00AB10E2">
      <w:pPr>
        <w:ind w:right="-2"/>
        <w:rPr>
          <w:i/>
          <w:sz w:val="32"/>
          <w:szCs w:val="32"/>
        </w:rPr>
      </w:pPr>
    </w:p>
    <w:p w14:paraId="10CCCCEB" w14:textId="77777777" w:rsidR="00D74B04" w:rsidRDefault="00D74B04" w:rsidP="00AB10E2">
      <w:pPr>
        <w:ind w:right="-2"/>
        <w:rPr>
          <w:i/>
          <w:sz w:val="32"/>
          <w:szCs w:val="32"/>
        </w:rPr>
      </w:pPr>
    </w:p>
    <w:p w14:paraId="1BDE154F" w14:textId="77777777" w:rsidR="00D74B04" w:rsidRDefault="00D74B04" w:rsidP="00AB10E2">
      <w:pPr>
        <w:ind w:right="-2"/>
        <w:rPr>
          <w:i/>
          <w:sz w:val="32"/>
          <w:szCs w:val="32"/>
        </w:rPr>
      </w:pPr>
    </w:p>
    <w:p w14:paraId="31E44B8C" w14:textId="77777777" w:rsidR="00D74B04" w:rsidRDefault="00D74B04" w:rsidP="00AB10E2">
      <w:pPr>
        <w:ind w:right="-2"/>
        <w:rPr>
          <w:i/>
          <w:sz w:val="32"/>
          <w:szCs w:val="32"/>
        </w:rPr>
      </w:pPr>
    </w:p>
    <w:p w14:paraId="1E32F727" w14:textId="77777777" w:rsidR="00D74B04" w:rsidRDefault="00D74B04" w:rsidP="00AB10E2">
      <w:pPr>
        <w:ind w:right="-2"/>
        <w:rPr>
          <w:i/>
          <w:sz w:val="32"/>
          <w:szCs w:val="32"/>
        </w:rPr>
      </w:pPr>
    </w:p>
    <w:p w14:paraId="24405CF9" w14:textId="77777777" w:rsidR="00D74B04" w:rsidRDefault="00D74B04" w:rsidP="00AB10E2">
      <w:pPr>
        <w:ind w:right="-2"/>
        <w:rPr>
          <w:i/>
          <w:sz w:val="32"/>
          <w:szCs w:val="32"/>
        </w:rPr>
      </w:pPr>
    </w:p>
    <w:p w14:paraId="543B9313" w14:textId="77777777" w:rsidR="00D74B04" w:rsidRDefault="00D74B04" w:rsidP="00AB10E2">
      <w:pPr>
        <w:ind w:right="-2"/>
        <w:rPr>
          <w:i/>
          <w:sz w:val="32"/>
          <w:szCs w:val="32"/>
        </w:rPr>
      </w:pPr>
    </w:p>
    <w:p w14:paraId="0C8618D8" w14:textId="77777777" w:rsidR="00A925C0" w:rsidRDefault="00A925C0" w:rsidP="00AB10E2">
      <w:pPr>
        <w:ind w:right="-2"/>
        <w:rPr>
          <w:i/>
          <w:sz w:val="32"/>
          <w:szCs w:val="32"/>
        </w:rPr>
      </w:pPr>
      <w:r>
        <w:rPr>
          <w:i/>
          <w:sz w:val="32"/>
          <w:szCs w:val="32"/>
        </w:rPr>
        <w:t>vydala:</w:t>
      </w:r>
      <w:r>
        <w:rPr>
          <w:i/>
          <w:sz w:val="32"/>
          <w:szCs w:val="32"/>
        </w:rPr>
        <w:tab/>
        <w:t xml:space="preserve">Mgr. Iva </w:t>
      </w:r>
      <w:r w:rsidR="000130F1">
        <w:rPr>
          <w:i/>
          <w:sz w:val="32"/>
          <w:szCs w:val="32"/>
        </w:rPr>
        <w:t>Zahálková</w:t>
      </w:r>
    </w:p>
    <w:p w14:paraId="0F73E140" w14:textId="77777777" w:rsidR="00A925C0" w:rsidRDefault="00A925C0" w:rsidP="00AB10E2">
      <w:pPr>
        <w:ind w:right="-2"/>
        <w:rPr>
          <w:i/>
          <w:sz w:val="32"/>
          <w:szCs w:val="32"/>
        </w:rPr>
      </w:pPr>
      <w:r>
        <w:rPr>
          <w:i/>
          <w:sz w:val="32"/>
          <w:szCs w:val="32"/>
        </w:rPr>
        <w:t>zpracovala:</w:t>
      </w:r>
      <w:r>
        <w:rPr>
          <w:i/>
          <w:sz w:val="32"/>
          <w:szCs w:val="32"/>
        </w:rPr>
        <w:tab/>
        <w:t>Bc. Lenka Kysilková</w:t>
      </w:r>
    </w:p>
    <w:p w14:paraId="6B95125D" w14:textId="46A3F1CC" w:rsidR="009B2FDA" w:rsidRPr="009B2FDA" w:rsidRDefault="00D74B04" w:rsidP="009B2FDA">
      <w:pPr>
        <w:tabs>
          <w:tab w:val="left" w:pos="3360"/>
        </w:tabs>
        <w:spacing w:before="0" w:after="160" w:line="259" w:lineRule="auto"/>
        <w:jc w:val="left"/>
        <w:rPr>
          <w:rFonts w:eastAsiaTheme="minorHAnsi"/>
          <w:i/>
          <w:sz w:val="28"/>
          <w:szCs w:val="28"/>
        </w:rPr>
      </w:pPr>
      <w:r>
        <w:rPr>
          <w:rFonts w:eastAsiaTheme="minorHAnsi"/>
          <w:i/>
          <w:sz w:val="28"/>
          <w:szCs w:val="28"/>
        </w:rPr>
        <w:t xml:space="preserve">č. j. </w:t>
      </w:r>
      <w:r w:rsidR="00FB66B5">
        <w:rPr>
          <w:rFonts w:eastAsiaTheme="minorHAnsi"/>
          <w:i/>
          <w:sz w:val="28"/>
          <w:szCs w:val="28"/>
        </w:rPr>
        <w:t>5</w:t>
      </w:r>
      <w:r>
        <w:rPr>
          <w:rFonts w:eastAsiaTheme="minorHAnsi"/>
          <w:i/>
          <w:sz w:val="28"/>
          <w:szCs w:val="28"/>
        </w:rPr>
        <w:t>/20</w:t>
      </w:r>
      <w:r w:rsidR="00FC1AF2">
        <w:rPr>
          <w:rFonts w:eastAsiaTheme="minorHAnsi"/>
          <w:i/>
          <w:sz w:val="28"/>
          <w:szCs w:val="28"/>
        </w:rPr>
        <w:t>2</w:t>
      </w:r>
      <w:r w:rsidR="00FB66B5">
        <w:rPr>
          <w:rFonts w:eastAsiaTheme="minorHAnsi"/>
          <w:i/>
          <w:sz w:val="28"/>
          <w:szCs w:val="28"/>
        </w:rPr>
        <w:t>3</w:t>
      </w:r>
      <w:r>
        <w:rPr>
          <w:rFonts w:eastAsiaTheme="minorHAnsi"/>
          <w:i/>
          <w:sz w:val="28"/>
          <w:szCs w:val="28"/>
        </w:rPr>
        <w:t>/</w:t>
      </w:r>
      <w:r w:rsidR="00FC1AF2">
        <w:rPr>
          <w:rFonts w:eastAsiaTheme="minorHAnsi"/>
          <w:i/>
          <w:sz w:val="28"/>
          <w:szCs w:val="28"/>
        </w:rPr>
        <w:t>31.8.202</w:t>
      </w:r>
      <w:r w:rsidR="00FB66B5">
        <w:rPr>
          <w:rFonts w:eastAsiaTheme="minorHAnsi"/>
          <w:i/>
          <w:sz w:val="28"/>
          <w:szCs w:val="28"/>
        </w:rPr>
        <w:t>3</w:t>
      </w:r>
    </w:p>
    <w:p w14:paraId="6560AC63" w14:textId="3861EC43" w:rsidR="00D74B04" w:rsidRDefault="00AB10E2" w:rsidP="00371B0A">
      <w:pPr>
        <w:ind w:right="-2"/>
        <w:rPr>
          <w:i/>
          <w:sz w:val="32"/>
          <w:szCs w:val="32"/>
        </w:rPr>
      </w:pPr>
      <w:r>
        <w:rPr>
          <w:i/>
          <w:sz w:val="32"/>
          <w:szCs w:val="32"/>
        </w:rPr>
        <w:t>platnost:</w:t>
      </w:r>
      <w:r>
        <w:rPr>
          <w:i/>
          <w:sz w:val="32"/>
          <w:szCs w:val="32"/>
        </w:rPr>
        <w:tab/>
      </w:r>
      <w:r w:rsidR="00FC1AF2">
        <w:rPr>
          <w:i/>
          <w:sz w:val="32"/>
          <w:szCs w:val="32"/>
        </w:rPr>
        <w:t>od</w:t>
      </w:r>
      <w:r w:rsidR="00A925C0">
        <w:rPr>
          <w:i/>
          <w:sz w:val="32"/>
          <w:szCs w:val="32"/>
        </w:rPr>
        <w:t xml:space="preserve"> </w:t>
      </w:r>
      <w:r w:rsidR="007B79AE">
        <w:rPr>
          <w:i/>
          <w:sz w:val="32"/>
          <w:szCs w:val="32"/>
        </w:rPr>
        <w:t>1. 9. 20</w:t>
      </w:r>
      <w:r w:rsidR="00FC1AF2">
        <w:rPr>
          <w:i/>
          <w:sz w:val="32"/>
          <w:szCs w:val="32"/>
        </w:rPr>
        <w:t>2</w:t>
      </w:r>
      <w:r w:rsidR="00FB66B5">
        <w:rPr>
          <w:i/>
          <w:sz w:val="32"/>
          <w:szCs w:val="32"/>
        </w:rPr>
        <w:t>3</w:t>
      </w:r>
    </w:p>
    <w:p w14:paraId="7D690A39" w14:textId="330391A1" w:rsidR="00FB66B5" w:rsidRPr="00371B0A" w:rsidRDefault="00FB66B5" w:rsidP="00371B0A">
      <w:pPr>
        <w:ind w:right="-2"/>
        <w:rPr>
          <w:i/>
          <w:sz w:val="32"/>
          <w:szCs w:val="32"/>
        </w:rPr>
      </w:pPr>
      <w:r>
        <w:rPr>
          <w:i/>
          <w:sz w:val="32"/>
          <w:szCs w:val="32"/>
        </w:rPr>
        <w:t>schváleno na pedagogické radě</w:t>
      </w:r>
      <w:r w:rsidR="00795796">
        <w:rPr>
          <w:i/>
          <w:sz w:val="32"/>
          <w:szCs w:val="32"/>
        </w:rPr>
        <w:t xml:space="preserve"> 4.</w:t>
      </w:r>
      <w:r>
        <w:rPr>
          <w:i/>
          <w:sz w:val="32"/>
          <w:szCs w:val="32"/>
        </w:rPr>
        <w:t>9.2023</w:t>
      </w:r>
    </w:p>
    <w:p w14:paraId="5C92E9F2" w14:textId="4D78C756" w:rsidR="00A925C0" w:rsidRPr="001F2120" w:rsidRDefault="00A925C0" w:rsidP="00A925C0">
      <w:pPr>
        <w:pStyle w:val="Odstavecseseznamem"/>
        <w:numPr>
          <w:ilvl w:val="0"/>
          <w:numId w:val="1"/>
        </w:numPr>
        <w:ind w:right="-851"/>
        <w:rPr>
          <w:b/>
          <w:sz w:val="28"/>
          <w:szCs w:val="28"/>
        </w:rPr>
      </w:pPr>
      <w:r w:rsidRPr="00371B0A">
        <w:rPr>
          <w:b/>
          <w:sz w:val="28"/>
          <w:szCs w:val="28"/>
        </w:rPr>
        <w:lastRenderedPageBreak/>
        <w:t>IDENTIFIKAČNÍ Ú</w:t>
      </w:r>
      <w:r w:rsidR="00743989" w:rsidRPr="00371B0A">
        <w:rPr>
          <w:b/>
          <w:sz w:val="28"/>
          <w:szCs w:val="28"/>
        </w:rPr>
        <w:t>D</w:t>
      </w:r>
      <w:r w:rsidRPr="00371B0A">
        <w:rPr>
          <w:b/>
          <w:sz w:val="28"/>
          <w:szCs w:val="28"/>
        </w:rPr>
        <w:t>AJE</w:t>
      </w:r>
    </w:p>
    <w:p w14:paraId="0B25D0EB" w14:textId="77777777" w:rsidR="00AE7C2B" w:rsidRDefault="00CD5ECD" w:rsidP="00AE7C2B">
      <w:pPr>
        <w:tabs>
          <w:tab w:val="left" w:pos="708"/>
          <w:tab w:val="left" w:pos="1416"/>
          <w:tab w:val="left" w:pos="1965"/>
        </w:tabs>
        <w:spacing w:line="240" w:lineRule="auto"/>
        <w:rPr>
          <w:sz w:val="24"/>
          <w:szCs w:val="24"/>
        </w:rPr>
      </w:pPr>
      <w:r w:rsidRPr="00371B0A">
        <w:rPr>
          <w:b/>
          <w:sz w:val="24"/>
          <w:szCs w:val="24"/>
        </w:rPr>
        <w:t xml:space="preserve">Název školy: </w:t>
      </w:r>
      <w:r w:rsidR="00273846">
        <w:rPr>
          <w:b/>
          <w:sz w:val="24"/>
          <w:szCs w:val="24"/>
        </w:rPr>
        <w:tab/>
      </w:r>
      <w:r w:rsidR="00273846">
        <w:rPr>
          <w:b/>
          <w:sz w:val="24"/>
          <w:szCs w:val="24"/>
        </w:rPr>
        <w:tab/>
      </w:r>
      <w:r>
        <w:rPr>
          <w:sz w:val="24"/>
          <w:szCs w:val="24"/>
        </w:rPr>
        <w:t>Základní škola a mateřs</w:t>
      </w:r>
      <w:r w:rsidR="00273846">
        <w:rPr>
          <w:sz w:val="24"/>
          <w:szCs w:val="24"/>
        </w:rPr>
        <w:t>ká škola Tři Sekery, okres Cheb</w:t>
      </w:r>
      <w:r>
        <w:rPr>
          <w:sz w:val="24"/>
          <w:szCs w:val="24"/>
        </w:rPr>
        <w:t xml:space="preserve"> </w:t>
      </w:r>
    </w:p>
    <w:p w14:paraId="44CC7F58" w14:textId="77777777" w:rsidR="00AE7C2B" w:rsidRPr="00273846" w:rsidRDefault="00AE7C2B" w:rsidP="00AE7C2B">
      <w:pPr>
        <w:tabs>
          <w:tab w:val="left" w:pos="708"/>
          <w:tab w:val="left" w:pos="1416"/>
          <w:tab w:val="left" w:pos="1965"/>
        </w:tabs>
        <w:spacing w:line="240" w:lineRule="auto"/>
        <w:rPr>
          <w:b/>
          <w:sz w:val="24"/>
          <w:szCs w:val="24"/>
        </w:rPr>
      </w:pPr>
      <w:r w:rsidRPr="00371B0A">
        <w:rPr>
          <w:b/>
          <w:sz w:val="24"/>
          <w:szCs w:val="24"/>
        </w:rPr>
        <w:t>Právní forma:</w:t>
      </w:r>
      <w:r w:rsidRPr="00371B0A">
        <w:rPr>
          <w:b/>
          <w:sz w:val="24"/>
          <w:szCs w:val="24"/>
        </w:rPr>
        <w:tab/>
      </w:r>
      <w:r w:rsidRPr="00371B0A">
        <w:rPr>
          <w:b/>
          <w:sz w:val="24"/>
          <w:szCs w:val="24"/>
        </w:rPr>
        <w:tab/>
      </w:r>
      <w:r>
        <w:rPr>
          <w:b/>
          <w:sz w:val="24"/>
          <w:szCs w:val="24"/>
        </w:rPr>
        <w:tab/>
      </w:r>
      <w:r>
        <w:rPr>
          <w:sz w:val="24"/>
          <w:szCs w:val="24"/>
        </w:rPr>
        <w:t>příspěvková organizace</w:t>
      </w:r>
    </w:p>
    <w:p w14:paraId="743E20BE" w14:textId="77777777" w:rsidR="00CD5ECD" w:rsidRPr="00273846" w:rsidRDefault="00CD5ECD" w:rsidP="00273846">
      <w:pPr>
        <w:tabs>
          <w:tab w:val="left" w:pos="1770"/>
        </w:tabs>
        <w:spacing w:line="240" w:lineRule="auto"/>
        <w:rPr>
          <w:b/>
          <w:sz w:val="24"/>
          <w:szCs w:val="24"/>
        </w:rPr>
      </w:pPr>
      <w:r w:rsidRPr="00371B0A">
        <w:rPr>
          <w:b/>
          <w:sz w:val="24"/>
          <w:szCs w:val="24"/>
        </w:rPr>
        <w:t xml:space="preserve">Adresa školy: </w:t>
      </w:r>
      <w:r w:rsidR="00273846">
        <w:rPr>
          <w:b/>
          <w:sz w:val="24"/>
          <w:szCs w:val="24"/>
        </w:rPr>
        <w:tab/>
      </w:r>
      <w:r w:rsidR="00273846">
        <w:rPr>
          <w:b/>
          <w:sz w:val="24"/>
          <w:szCs w:val="24"/>
        </w:rPr>
        <w:tab/>
      </w:r>
      <w:r>
        <w:rPr>
          <w:sz w:val="24"/>
          <w:szCs w:val="24"/>
        </w:rPr>
        <w:t>Tři Sekery 79, 354 73 Tři Sekery</w:t>
      </w:r>
    </w:p>
    <w:p w14:paraId="0E7B07B2" w14:textId="77777777" w:rsidR="00273846" w:rsidRDefault="00273846" w:rsidP="00273846">
      <w:pPr>
        <w:spacing w:line="240" w:lineRule="auto"/>
        <w:rPr>
          <w:b/>
          <w:sz w:val="24"/>
          <w:szCs w:val="24"/>
        </w:rPr>
      </w:pPr>
    </w:p>
    <w:p w14:paraId="20E2F615" w14:textId="77777777" w:rsidR="00371B0A" w:rsidRPr="00273846" w:rsidRDefault="00371B0A" w:rsidP="00273846">
      <w:pPr>
        <w:spacing w:line="240" w:lineRule="auto"/>
        <w:rPr>
          <w:b/>
          <w:sz w:val="24"/>
          <w:szCs w:val="24"/>
        </w:rPr>
      </w:pPr>
      <w:r w:rsidRPr="00371B0A">
        <w:rPr>
          <w:b/>
          <w:sz w:val="24"/>
          <w:szCs w:val="24"/>
        </w:rPr>
        <w:t>Ředitelka školy:</w:t>
      </w:r>
      <w:r w:rsidRPr="00371B0A">
        <w:rPr>
          <w:b/>
          <w:sz w:val="24"/>
          <w:szCs w:val="24"/>
        </w:rPr>
        <w:tab/>
      </w:r>
      <w:r>
        <w:rPr>
          <w:sz w:val="24"/>
          <w:szCs w:val="24"/>
        </w:rPr>
        <w:t>Mgr. Iva Zahálková</w:t>
      </w:r>
    </w:p>
    <w:p w14:paraId="3E0742DE" w14:textId="269D6B0B" w:rsidR="00273846" w:rsidRDefault="00FC1AF2" w:rsidP="00273846">
      <w:pPr>
        <w:spacing w:line="240" w:lineRule="auto"/>
        <w:rPr>
          <w:sz w:val="24"/>
          <w:szCs w:val="24"/>
        </w:rPr>
      </w:pPr>
      <w:r>
        <w:rPr>
          <w:b/>
          <w:sz w:val="24"/>
          <w:szCs w:val="24"/>
        </w:rPr>
        <w:t>Zástupkyně ředitelky školy:</w:t>
      </w:r>
      <w:r w:rsidR="00273846">
        <w:rPr>
          <w:sz w:val="24"/>
          <w:szCs w:val="24"/>
        </w:rPr>
        <w:tab/>
        <w:t>Bc. Lenka Kysilková</w:t>
      </w:r>
    </w:p>
    <w:p w14:paraId="03C9DF8D" w14:textId="77777777" w:rsidR="006D4A10" w:rsidRDefault="006D4A10" w:rsidP="00371B0A">
      <w:pPr>
        <w:spacing w:line="240" w:lineRule="auto"/>
        <w:rPr>
          <w:b/>
          <w:sz w:val="24"/>
          <w:szCs w:val="24"/>
        </w:rPr>
      </w:pPr>
    </w:p>
    <w:p w14:paraId="13A6148D" w14:textId="016E694A" w:rsidR="00CD5ECD" w:rsidRPr="00273846" w:rsidRDefault="00CD5ECD" w:rsidP="00371B0A">
      <w:pPr>
        <w:spacing w:line="240" w:lineRule="auto"/>
        <w:rPr>
          <w:sz w:val="24"/>
          <w:szCs w:val="24"/>
        </w:rPr>
      </w:pPr>
      <w:r w:rsidRPr="00371B0A">
        <w:rPr>
          <w:b/>
          <w:sz w:val="24"/>
          <w:szCs w:val="24"/>
        </w:rPr>
        <w:t>Kontakt</w:t>
      </w:r>
      <w:r w:rsidR="00371B0A" w:rsidRPr="00371B0A">
        <w:rPr>
          <w:b/>
          <w:sz w:val="24"/>
          <w:szCs w:val="24"/>
        </w:rPr>
        <w:t>y</w:t>
      </w:r>
      <w:r w:rsidRPr="00371B0A">
        <w:rPr>
          <w:b/>
          <w:sz w:val="24"/>
          <w:szCs w:val="24"/>
        </w:rPr>
        <w:t>:</w:t>
      </w:r>
    </w:p>
    <w:p w14:paraId="656F22A9" w14:textId="77777777" w:rsidR="00CD5ECD" w:rsidRDefault="00371B0A" w:rsidP="00371B0A">
      <w:pPr>
        <w:spacing w:line="240" w:lineRule="auto"/>
        <w:rPr>
          <w:sz w:val="24"/>
          <w:szCs w:val="24"/>
        </w:rPr>
      </w:pPr>
      <w:r w:rsidRPr="00371B0A">
        <w:rPr>
          <w:b/>
          <w:sz w:val="24"/>
          <w:szCs w:val="24"/>
        </w:rPr>
        <w:t>Základní škola</w:t>
      </w:r>
      <w:r w:rsidRPr="00371B0A">
        <w:rPr>
          <w:b/>
          <w:sz w:val="24"/>
          <w:szCs w:val="24"/>
        </w:rPr>
        <w:tab/>
      </w:r>
      <w:r>
        <w:rPr>
          <w:b/>
          <w:sz w:val="24"/>
          <w:szCs w:val="24"/>
        </w:rPr>
        <w:t xml:space="preserve"> </w:t>
      </w:r>
      <w:r>
        <w:rPr>
          <w:sz w:val="24"/>
          <w:szCs w:val="24"/>
        </w:rPr>
        <w:t>tel. (sborovna</w:t>
      </w:r>
      <w:r w:rsidR="00743989">
        <w:rPr>
          <w:sz w:val="24"/>
          <w:szCs w:val="24"/>
        </w:rPr>
        <w:t>, ředitelna)</w:t>
      </w:r>
      <w:r w:rsidR="00CD5ECD">
        <w:rPr>
          <w:sz w:val="24"/>
          <w:szCs w:val="24"/>
        </w:rPr>
        <w:tab/>
        <w:t>354 694 680</w:t>
      </w:r>
    </w:p>
    <w:p w14:paraId="7391AB7F" w14:textId="77777777" w:rsidR="00CD5ECD" w:rsidRDefault="00CD5ECD" w:rsidP="00371B0A">
      <w:pPr>
        <w:spacing w:line="240" w:lineRule="auto"/>
        <w:rPr>
          <w:sz w:val="24"/>
          <w:szCs w:val="24"/>
        </w:rPr>
      </w:pPr>
      <w:r>
        <w:rPr>
          <w:sz w:val="24"/>
          <w:szCs w:val="24"/>
        </w:rPr>
        <w:tab/>
      </w:r>
      <w:r>
        <w:rPr>
          <w:sz w:val="24"/>
          <w:szCs w:val="24"/>
        </w:rPr>
        <w:tab/>
        <w:t>mob.</w:t>
      </w:r>
      <w:r w:rsidR="00371B0A">
        <w:rPr>
          <w:sz w:val="24"/>
          <w:szCs w:val="24"/>
        </w:rPr>
        <w:t xml:space="preserve"> tel. </w:t>
      </w:r>
      <w:r>
        <w:rPr>
          <w:sz w:val="24"/>
          <w:szCs w:val="24"/>
        </w:rPr>
        <w:tab/>
        <w:t>774 770 577</w:t>
      </w:r>
    </w:p>
    <w:p w14:paraId="366D1BE0" w14:textId="77777777" w:rsidR="00CD5ECD" w:rsidRDefault="00CD5ECD" w:rsidP="00371B0A">
      <w:pPr>
        <w:spacing w:line="240" w:lineRule="auto"/>
        <w:rPr>
          <w:sz w:val="24"/>
          <w:szCs w:val="24"/>
        </w:rPr>
      </w:pPr>
      <w:r>
        <w:rPr>
          <w:sz w:val="24"/>
          <w:szCs w:val="24"/>
        </w:rPr>
        <w:tab/>
      </w:r>
      <w:r>
        <w:rPr>
          <w:sz w:val="24"/>
          <w:szCs w:val="24"/>
        </w:rPr>
        <w:tab/>
        <w:t>e</w:t>
      </w:r>
      <w:r w:rsidR="00743989">
        <w:rPr>
          <w:sz w:val="24"/>
          <w:szCs w:val="24"/>
        </w:rPr>
        <w:t>-mail</w:t>
      </w:r>
      <w:r w:rsidR="00743989">
        <w:rPr>
          <w:sz w:val="24"/>
          <w:szCs w:val="24"/>
        </w:rPr>
        <w:tab/>
      </w:r>
      <w:r>
        <w:rPr>
          <w:sz w:val="24"/>
          <w:szCs w:val="24"/>
        </w:rPr>
        <w:t xml:space="preserve"> </w:t>
      </w:r>
      <w:r>
        <w:rPr>
          <w:sz w:val="24"/>
          <w:szCs w:val="24"/>
        </w:rPr>
        <w:tab/>
      </w:r>
      <w:hyperlink r:id="rId10" w:history="1">
        <w:r w:rsidRPr="000F55A1">
          <w:rPr>
            <w:rStyle w:val="Hypertextovodkaz"/>
            <w:sz w:val="24"/>
            <w:szCs w:val="24"/>
          </w:rPr>
          <w:t>skolatrisek@seznam.cz</w:t>
        </w:r>
      </w:hyperlink>
    </w:p>
    <w:p w14:paraId="12D33A38" w14:textId="77777777" w:rsidR="00360D90" w:rsidRDefault="00743989" w:rsidP="00371B0A">
      <w:pPr>
        <w:spacing w:line="240" w:lineRule="auto"/>
        <w:rPr>
          <w:sz w:val="24"/>
          <w:szCs w:val="24"/>
        </w:rPr>
      </w:pPr>
      <w:r>
        <w:rPr>
          <w:sz w:val="24"/>
          <w:szCs w:val="24"/>
        </w:rPr>
        <w:tab/>
      </w:r>
      <w:r>
        <w:rPr>
          <w:sz w:val="24"/>
          <w:szCs w:val="24"/>
        </w:rPr>
        <w:tab/>
        <w:t>www</w:t>
      </w:r>
      <w:r w:rsidR="00360D90">
        <w:rPr>
          <w:sz w:val="24"/>
          <w:szCs w:val="24"/>
        </w:rPr>
        <w:tab/>
      </w:r>
      <w:r w:rsidR="00360D90">
        <w:rPr>
          <w:sz w:val="24"/>
          <w:szCs w:val="24"/>
        </w:rPr>
        <w:tab/>
      </w:r>
      <w:hyperlink r:id="rId11" w:history="1">
        <w:r w:rsidR="00360D90" w:rsidRPr="000F55A1">
          <w:rPr>
            <w:rStyle w:val="Hypertextovodkaz"/>
            <w:sz w:val="24"/>
            <w:szCs w:val="24"/>
          </w:rPr>
          <w:t>http://zstrisekery.cz</w:t>
        </w:r>
      </w:hyperlink>
    </w:p>
    <w:p w14:paraId="4C6D21A7" w14:textId="77777777" w:rsidR="00371B0A" w:rsidRDefault="00371B0A" w:rsidP="00371B0A">
      <w:pPr>
        <w:spacing w:line="240" w:lineRule="auto"/>
        <w:rPr>
          <w:sz w:val="24"/>
          <w:szCs w:val="24"/>
        </w:rPr>
      </w:pPr>
    </w:p>
    <w:p w14:paraId="11B0DD10" w14:textId="3AAFB2E2" w:rsidR="00CD5ECD" w:rsidRDefault="00371B0A" w:rsidP="00371B0A">
      <w:pPr>
        <w:spacing w:line="240" w:lineRule="auto"/>
        <w:rPr>
          <w:sz w:val="24"/>
          <w:szCs w:val="24"/>
        </w:rPr>
      </w:pPr>
      <w:r w:rsidRPr="00371B0A">
        <w:rPr>
          <w:b/>
          <w:sz w:val="24"/>
          <w:szCs w:val="24"/>
        </w:rPr>
        <w:t>Mateřská škola</w:t>
      </w:r>
      <w:r>
        <w:rPr>
          <w:sz w:val="24"/>
          <w:szCs w:val="24"/>
        </w:rPr>
        <w:t xml:space="preserve"> </w:t>
      </w:r>
      <w:r w:rsidR="00CD5ECD">
        <w:rPr>
          <w:sz w:val="24"/>
          <w:szCs w:val="24"/>
        </w:rPr>
        <w:t>mob.</w:t>
      </w:r>
      <w:r>
        <w:rPr>
          <w:sz w:val="24"/>
          <w:szCs w:val="24"/>
        </w:rPr>
        <w:t xml:space="preserve"> tel.</w:t>
      </w:r>
      <w:r w:rsidR="00CD5ECD">
        <w:rPr>
          <w:sz w:val="24"/>
          <w:szCs w:val="24"/>
        </w:rPr>
        <w:tab/>
        <w:t>774 449</w:t>
      </w:r>
      <w:r w:rsidR="006D4A10">
        <w:rPr>
          <w:sz w:val="24"/>
          <w:szCs w:val="24"/>
        </w:rPr>
        <w:t> </w:t>
      </w:r>
      <w:r w:rsidR="00CD5ECD">
        <w:rPr>
          <w:sz w:val="24"/>
          <w:szCs w:val="24"/>
        </w:rPr>
        <w:t>109</w:t>
      </w:r>
      <w:r w:rsidR="006D4A10">
        <w:rPr>
          <w:sz w:val="24"/>
          <w:szCs w:val="24"/>
        </w:rPr>
        <w:t>, 774 770 802</w:t>
      </w:r>
    </w:p>
    <w:p w14:paraId="491D56AD" w14:textId="77777777" w:rsidR="00CD5ECD" w:rsidRDefault="00CD5ECD" w:rsidP="00371B0A">
      <w:pPr>
        <w:spacing w:line="240" w:lineRule="auto"/>
        <w:rPr>
          <w:sz w:val="24"/>
          <w:szCs w:val="24"/>
        </w:rPr>
      </w:pPr>
      <w:r>
        <w:rPr>
          <w:sz w:val="24"/>
          <w:szCs w:val="24"/>
        </w:rPr>
        <w:tab/>
      </w:r>
      <w:r>
        <w:rPr>
          <w:sz w:val="24"/>
          <w:szCs w:val="24"/>
        </w:rPr>
        <w:tab/>
        <w:t>e</w:t>
      </w:r>
      <w:r w:rsidR="00371B0A">
        <w:rPr>
          <w:sz w:val="24"/>
          <w:szCs w:val="24"/>
        </w:rPr>
        <w:t xml:space="preserve">-mail </w:t>
      </w:r>
      <w:r w:rsidR="00371B0A">
        <w:rPr>
          <w:sz w:val="24"/>
          <w:szCs w:val="24"/>
        </w:rPr>
        <w:tab/>
      </w:r>
      <w:r>
        <w:rPr>
          <w:sz w:val="24"/>
          <w:szCs w:val="24"/>
        </w:rPr>
        <w:tab/>
      </w:r>
      <w:hyperlink r:id="rId12" w:history="1">
        <w:r w:rsidRPr="000F55A1">
          <w:rPr>
            <w:rStyle w:val="Hypertextovodkaz"/>
            <w:sz w:val="24"/>
            <w:szCs w:val="24"/>
          </w:rPr>
          <w:t>mstrisek@seznam.cz</w:t>
        </w:r>
      </w:hyperlink>
    </w:p>
    <w:p w14:paraId="0592F69B" w14:textId="77777777" w:rsidR="00371B0A" w:rsidRDefault="00371B0A" w:rsidP="00371B0A">
      <w:pPr>
        <w:spacing w:line="240" w:lineRule="auto"/>
        <w:rPr>
          <w:sz w:val="24"/>
          <w:szCs w:val="24"/>
        </w:rPr>
      </w:pPr>
    </w:p>
    <w:p w14:paraId="720B3DEB" w14:textId="77777777" w:rsidR="00097DCB" w:rsidRDefault="00371B0A" w:rsidP="00371B0A">
      <w:pPr>
        <w:spacing w:line="240" w:lineRule="auto"/>
        <w:rPr>
          <w:sz w:val="24"/>
          <w:szCs w:val="24"/>
        </w:rPr>
      </w:pPr>
      <w:r w:rsidRPr="00371B0A">
        <w:rPr>
          <w:b/>
          <w:sz w:val="24"/>
          <w:szCs w:val="24"/>
        </w:rPr>
        <w:t>Školní jídelna</w:t>
      </w:r>
      <w:r>
        <w:rPr>
          <w:sz w:val="24"/>
          <w:szCs w:val="24"/>
        </w:rPr>
        <w:t xml:space="preserve"> </w:t>
      </w:r>
      <w:r w:rsidR="00743989">
        <w:rPr>
          <w:sz w:val="24"/>
          <w:szCs w:val="24"/>
        </w:rPr>
        <w:t>mob</w:t>
      </w:r>
      <w:r w:rsidR="00097DCB">
        <w:rPr>
          <w:sz w:val="24"/>
          <w:szCs w:val="24"/>
        </w:rPr>
        <w:t>.</w:t>
      </w:r>
      <w:r>
        <w:rPr>
          <w:sz w:val="24"/>
          <w:szCs w:val="24"/>
        </w:rPr>
        <w:t xml:space="preserve"> tel. </w:t>
      </w:r>
      <w:r w:rsidR="00097DCB">
        <w:rPr>
          <w:sz w:val="24"/>
          <w:szCs w:val="24"/>
        </w:rPr>
        <w:tab/>
        <w:t>739 452 199</w:t>
      </w:r>
    </w:p>
    <w:p w14:paraId="3453679E" w14:textId="77777777" w:rsidR="0071746E" w:rsidRDefault="00097DCB" w:rsidP="00371B0A">
      <w:pPr>
        <w:spacing w:line="240" w:lineRule="auto"/>
        <w:rPr>
          <w:sz w:val="24"/>
          <w:szCs w:val="24"/>
        </w:rPr>
      </w:pPr>
      <w:r>
        <w:rPr>
          <w:sz w:val="24"/>
          <w:szCs w:val="24"/>
        </w:rPr>
        <w:tab/>
      </w:r>
      <w:r>
        <w:rPr>
          <w:sz w:val="24"/>
          <w:szCs w:val="24"/>
        </w:rPr>
        <w:tab/>
        <w:t>e</w:t>
      </w:r>
      <w:r w:rsidR="00743989">
        <w:rPr>
          <w:sz w:val="24"/>
          <w:szCs w:val="24"/>
        </w:rPr>
        <w:t>-mail</w:t>
      </w:r>
      <w:r w:rsidR="00743989">
        <w:rPr>
          <w:sz w:val="24"/>
          <w:szCs w:val="24"/>
        </w:rPr>
        <w:tab/>
      </w:r>
      <w:r>
        <w:rPr>
          <w:sz w:val="24"/>
          <w:szCs w:val="24"/>
        </w:rPr>
        <w:tab/>
      </w:r>
      <w:hyperlink r:id="rId13" w:history="1">
        <w:r w:rsidRPr="000F55A1">
          <w:rPr>
            <w:rStyle w:val="Hypertextovodkaz"/>
            <w:sz w:val="24"/>
            <w:szCs w:val="24"/>
          </w:rPr>
          <w:t>jidelnatrisek@seznam.cz</w:t>
        </w:r>
      </w:hyperlink>
    </w:p>
    <w:p w14:paraId="7EBAECFD" w14:textId="77777777" w:rsidR="00371B0A" w:rsidRDefault="00371B0A" w:rsidP="00371B0A">
      <w:pPr>
        <w:spacing w:line="240" w:lineRule="auto"/>
        <w:rPr>
          <w:sz w:val="24"/>
          <w:szCs w:val="24"/>
        </w:rPr>
      </w:pPr>
    </w:p>
    <w:p w14:paraId="6422A8E2" w14:textId="77777777" w:rsidR="00097DCB" w:rsidRPr="00273846" w:rsidRDefault="00097DCB" w:rsidP="00371B0A">
      <w:pPr>
        <w:spacing w:line="240" w:lineRule="auto"/>
        <w:rPr>
          <w:b/>
          <w:sz w:val="24"/>
          <w:szCs w:val="24"/>
        </w:rPr>
      </w:pPr>
      <w:r w:rsidRPr="00371B0A">
        <w:rPr>
          <w:b/>
          <w:sz w:val="24"/>
          <w:szCs w:val="24"/>
        </w:rPr>
        <w:t>Zřizovatel:</w:t>
      </w:r>
      <w:r w:rsidR="00273846">
        <w:rPr>
          <w:b/>
          <w:sz w:val="24"/>
          <w:szCs w:val="24"/>
        </w:rPr>
        <w:tab/>
      </w:r>
      <w:r>
        <w:rPr>
          <w:sz w:val="24"/>
          <w:szCs w:val="24"/>
        </w:rPr>
        <w:t>Obecní úřad Tři Sekery 82, 354 73 Tři Sekery</w:t>
      </w:r>
    </w:p>
    <w:p w14:paraId="20B5D36D" w14:textId="77777777" w:rsidR="00097DCB" w:rsidRDefault="00743989" w:rsidP="00371B0A">
      <w:pPr>
        <w:spacing w:line="240" w:lineRule="auto"/>
        <w:rPr>
          <w:sz w:val="24"/>
          <w:szCs w:val="24"/>
        </w:rPr>
      </w:pPr>
      <w:r w:rsidRPr="00371B0A">
        <w:rPr>
          <w:b/>
          <w:sz w:val="24"/>
          <w:szCs w:val="24"/>
        </w:rPr>
        <w:t xml:space="preserve"> Kontakt:</w:t>
      </w:r>
      <w:r w:rsidRPr="00371B0A">
        <w:rPr>
          <w:b/>
          <w:sz w:val="24"/>
          <w:szCs w:val="24"/>
        </w:rPr>
        <w:tab/>
      </w:r>
      <w:r>
        <w:rPr>
          <w:sz w:val="24"/>
          <w:szCs w:val="24"/>
        </w:rPr>
        <w:t>tel.</w:t>
      </w:r>
      <w:r w:rsidR="00097DCB">
        <w:rPr>
          <w:sz w:val="24"/>
          <w:szCs w:val="24"/>
        </w:rPr>
        <w:tab/>
      </w:r>
      <w:r w:rsidR="00360D90">
        <w:rPr>
          <w:sz w:val="24"/>
          <w:szCs w:val="24"/>
        </w:rPr>
        <w:tab/>
      </w:r>
      <w:r w:rsidR="00097DCB">
        <w:rPr>
          <w:sz w:val="24"/>
          <w:szCs w:val="24"/>
        </w:rPr>
        <w:t>354 694 621</w:t>
      </w:r>
    </w:p>
    <w:p w14:paraId="7A7CB098" w14:textId="77777777" w:rsidR="00097DCB" w:rsidRDefault="00097DCB" w:rsidP="00371B0A">
      <w:pPr>
        <w:spacing w:line="240" w:lineRule="auto"/>
        <w:rPr>
          <w:sz w:val="24"/>
          <w:szCs w:val="24"/>
        </w:rPr>
      </w:pPr>
      <w:r>
        <w:rPr>
          <w:sz w:val="24"/>
          <w:szCs w:val="24"/>
        </w:rPr>
        <w:tab/>
      </w:r>
      <w:r>
        <w:rPr>
          <w:sz w:val="24"/>
          <w:szCs w:val="24"/>
        </w:rPr>
        <w:tab/>
        <w:t>e</w:t>
      </w:r>
      <w:r w:rsidR="00743989">
        <w:rPr>
          <w:sz w:val="24"/>
          <w:szCs w:val="24"/>
        </w:rPr>
        <w:t>-mail</w:t>
      </w:r>
      <w:r>
        <w:rPr>
          <w:sz w:val="24"/>
          <w:szCs w:val="24"/>
        </w:rPr>
        <w:tab/>
      </w:r>
      <w:r w:rsidR="00360D90">
        <w:rPr>
          <w:sz w:val="24"/>
          <w:szCs w:val="24"/>
        </w:rPr>
        <w:tab/>
      </w:r>
      <w:hyperlink r:id="rId14" w:history="1">
        <w:r w:rsidRPr="000F55A1">
          <w:rPr>
            <w:rStyle w:val="Hypertextovodkaz"/>
            <w:sz w:val="24"/>
            <w:szCs w:val="24"/>
          </w:rPr>
          <w:t>obec.tri-sekery@tiscali.cz</w:t>
        </w:r>
      </w:hyperlink>
    </w:p>
    <w:p w14:paraId="3B8400AF" w14:textId="59B15E2B" w:rsidR="00371B0A" w:rsidRDefault="00743989" w:rsidP="00CD5ECD">
      <w:pPr>
        <w:rPr>
          <w:sz w:val="24"/>
          <w:szCs w:val="24"/>
        </w:rPr>
      </w:pPr>
      <w:r>
        <w:rPr>
          <w:sz w:val="24"/>
          <w:szCs w:val="24"/>
        </w:rPr>
        <w:tab/>
      </w:r>
      <w:r>
        <w:rPr>
          <w:sz w:val="24"/>
          <w:szCs w:val="24"/>
        </w:rPr>
        <w:tab/>
        <w:t>www</w:t>
      </w:r>
      <w:r w:rsidR="00097DCB">
        <w:rPr>
          <w:sz w:val="24"/>
          <w:szCs w:val="24"/>
        </w:rPr>
        <w:tab/>
      </w:r>
      <w:r w:rsidR="00360D90">
        <w:rPr>
          <w:sz w:val="24"/>
          <w:szCs w:val="24"/>
        </w:rPr>
        <w:tab/>
      </w:r>
      <w:r w:rsidR="00097DCB">
        <w:rPr>
          <w:sz w:val="24"/>
          <w:szCs w:val="24"/>
        </w:rPr>
        <w:t xml:space="preserve"> http:// </w:t>
      </w:r>
      <w:hyperlink r:id="rId15" w:history="1">
        <w:r w:rsidR="00097DCB" w:rsidRPr="000F55A1">
          <w:rPr>
            <w:rStyle w:val="Hypertextovodkaz"/>
            <w:sz w:val="24"/>
            <w:szCs w:val="24"/>
          </w:rPr>
          <w:t>trisekery.cz</w:t>
        </w:r>
      </w:hyperlink>
    </w:p>
    <w:p w14:paraId="4F364A2D" w14:textId="77777777" w:rsidR="00ED6B76" w:rsidRDefault="00ED6B76" w:rsidP="00CD5ECD">
      <w:pPr>
        <w:rPr>
          <w:sz w:val="24"/>
          <w:szCs w:val="24"/>
        </w:rPr>
      </w:pPr>
    </w:p>
    <w:p w14:paraId="521B0F24" w14:textId="77777777" w:rsidR="00B61718" w:rsidRPr="0071746E" w:rsidRDefault="00B61718" w:rsidP="00B61718">
      <w:pPr>
        <w:pStyle w:val="Odstavecseseznamem"/>
        <w:numPr>
          <w:ilvl w:val="0"/>
          <w:numId w:val="1"/>
        </w:numPr>
        <w:rPr>
          <w:b/>
          <w:sz w:val="28"/>
          <w:szCs w:val="28"/>
          <w:u w:val="single"/>
        </w:rPr>
      </w:pPr>
      <w:r w:rsidRPr="0071746E">
        <w:rPr>
          <w:b/>
          <w:sz w:val="28"/>
          <w:szCs w:val="28"/>
          <w:u w:val="single"/>
        </w:rPr>
        <w:t>CHARAKTERISTIKA ŠKOLY</w:t>
      </w:r>
    </w:p>
    <w:p w14:paraId="7320C28C" w14:textId="77777777" w:rsidR="00743989" w:rsidRDefault="00743989" w:rsidP="00E25B1E">
      <w:pPr>
        <w:rPr>
          <w:sz w:val="24"/>
          <w:szCs w:val="24"/>
        </w:rPr>
      </w:pPr>
      <w:r>
        <w:rPr>
          <w:sz w:val="24"/>
          <w:szCs w:val="24"/>
        </w:rPr>
        <w:t>Otevření původní budovy základní školy v obci Tři Sekery</w:t>
      </w:r>
      <w:r w:rsidR="00BB7F51">
        <w:rPr>
          <w:sz w:val="24"/>
          <w:szCs w:val="24"/>
        </w:rPr>
        <w:t xml:space="preserve"> umístěné do středu obce</w:t>
      </w:r>
      <w:r>
        <w:rPr>
          <w:sz w:val="24"/>
          <w:szCs w:val="24"/>
        </w:rPr>
        <w:t xml:space="preserve"> sahá do roku 1898. </w:t>
      </w:r>
      <w:r w:rsidR="00BB7F51" w:rsidRPr="0071746E">
        <w:rPr>
          <w:sz w:val="24"/>
          <w:szCs w:val="24"/>
        </w:rPr>
        <w:t>S výjimkou let druhé světové války byl její provoz nepřetržitý.</w:t>
      </w:r>
    </w:p>
    <w:p w14:paraId="4AD47955" w14:textId="77777777" w:rsidR="00B61718" w:rsidRPr="00D66E16" w:rsidRDefault="00B61718" w:rsidP="00E25B1E">
      <w:pPr>
        <w:rPr>
          <w:sz w:val="24"/>
          <w:szCs w:val="24"/>
        </w:rPr>
      </w:pPr>
      <w:r w:rsidRPr="0071746E">
        <w:rPr>
          <w:sz w:val="24"/>
          <w:szCs w:val="24"/>
        </w:rPr>
        <w:t>V roce 1998 oslavila škola sté výročí svého vzniku a o jejím nesporném významu pro rozvoj a dobré jméno obce není pochyb. Organizace základní školy ve Třech Sekerách prošla</w:t>
      </w:r>
      <w:r w:rsidR="00E90C5B">
        <w:rPr>
          <w:sz w:val="24"/>
          <w:szCs w:val="24"/>
        </w:rPr>
        <w:t xml:space="preserve"> ve své </w:t>
      </w:r>
      <w:r w:rsidR="00E90C5B">
        <w:rPr>
          <w:sz w:val="24"/>
          <w:szCs w:val="24"/>
        </w:rPr>
        <w:lastRenderedPageBreak/>
        <w:t xml:space="preserve">historii mnoha změnami. </w:t>
      </w:r>
      <w:r w:rsidR="00E90C5B" w:rsidRPr="00D66E16">
        <w:rPr>
          <w:sz w:val="24"/>
          <w:szCs w:val="24"/>
        </w:rPr>
        <w:t>P</w:t>
      </w:r>
      <w:r w:rsidRPr="00D66E16">
        <w:rPr>
          <w:sz w:val="24"/>
          <w:szCs w:val="24"/>
        </w:rPr>
        <w:t xml:space="preserve">osledních více než třicet let se soustřeďuje pouze na první stupeň základního školství.  </w:t>
      </w:r>
    </w:p>
    <w:p w14:paraId="543F911D" w14:textId="77777777" w:rsidR="00E90C5B" w:rsidRDefault="00B61718" w:rsidP="0071746E">
      <w:pPr>
        <w:rPr>
          <w:sz w:val="24"/>
          <w:szCs w:val="24"/>
        </w:rPr>
      </w:pPr>
      <w:r w:rsidRPr="00775866">
        <w:rPr>
          <w:sz w:val="24"/>
          <w:szCs w:val="24"/>
        </w:rPr>
        <w:t>Od roku</w:t>
      </w:r>
      <w:r w:rsidR="00BB7F51">
        <w:rPr>
          <w:sz w:val="24"/>
          <w:szCs w:val="24"/>
        </w:rPr>
        <w:t xml:space="preserve"> 1972 byla</w:t>
      </w:r>
      <w:r w:rsidR="00E90C5B">
        <w:rPr>
          <w:sz w:val="24"/>
          <w:szCs w:val="24"/>
        </w:rPr>
        <w:t xml:space="preserve"> součástí areálu školy také</w:t>
      </w:r>
      <w:r w:rsidR="00BB7F51" w:rsidRPr="00BB7F51">
        <w:rPr>
          <w:sz w:val="24"/>
          <w:szCs w:val="24"/>
        </w:rPr>
        <w:t xml:space="preserve"> </w:t>
      </w:r>
      <w:r w:rsidR="00BB7F51" w:rsidRPr="00775866">
        <w:rPr>
          <w:sz w:val="24"/>
          <w:szCs w:val="24"/>
        </w:rPr>
        <w:t>dvoutřídní</w:t>
      </w:r>
      <w:r w:rsidR="00BB7F51">
        <w:rPr>
          <w:sz w:val="24"/>
          <w:szCs w:val="24"/>
        </w:rPr>
        <w:t xml:space="preserve"> mateřská škola. </w:t>
      </w:r>
    </w:p>
    <w:p w14:paraId="25AEDA35" w14:textId="36859E0A" w:rsidR="00FA0A64" w:rsidRDefault="00B61718" w:rsidP="0071746E">
      <w:pPr>
        <w:rPr>
          <w:sz w:val="24"/>
          <w:szCs w:val="24"/>
        </w:rPr>
      </w:pPr>
      <w:r w:rsidRPr="00775866">
        <w:rPr>
          <w:sz w:val="24"/>
          <w:szCs w:val="24"/>
        </w:rPr>
        <w:t>Školní rok 1991 – 1992 zahajova</w:t>
      </w:r>
      <w:r w:rsidR="00E90C5B">
        <w:rPr>
          <w:sz w:val="24"/>
          <w:szCs w:val="24"/>
        </w:rPr>
        <w:t>la</w:t>
      </w:r>
      <w:r w:rsidR="00E90C5B" w:rsidRPr="00E90C5B">
        <w:rPr>
          <w:sz w:val="24"/>
          <w:szCs w:val="24"/>
        </w:rPr>
        <w:t xml:space="preserve"> </w:t>
      </w:r>
      <w:r w:rsidR="00E90C5B" w:rsidRPr="00775866">
        <w:rPr>
          <w:sz w:val="24"/>
          <w:szCs w:val="24"/>
        </w:rPr>
        <w:t xml:space="preserve">mateřská </w:t>
      </w:r>
      <w:r w:rsidR="00BB7F51" w:rsidRPr="00775866">
        <w:rPr>
          <w:sz w:val="24"/>
          <w:szCs w:val="24"/>
        </w:rPr>
        <w:t>škola</w:t>
      </w:r>
      <w:r w:rsidR="00BB7F51">
        <w:rPr>
          <w:sz w:val="24"/>
          <w:szCs w:val="24"/>
        </w:rPr>
        <w:t xml:space="preserve"> </w:t>
      </w:r>
      <w:r w:rsidR="00BB7F51" w:rsidRPr="00775866">
        <w:rPr>
          <w:sz w:val="24"/>
          <w:szCs w:val="24"/>
        </w:rPr>
        <w:t>již</w:t>
      </w:r>
      <w:r w:rsidRPr="00775866">
        <w:rPr>
          <w:sz w:val="24"/>
          <w:szCs w:val="24"/>
        </w:rPr>
        <w:t xml:space="preserve"> jako jednotřídní. Z uvolněných prostorů</w:t>
      </w:r>
      <w:r w:rsidR="00E90C5B">
        <w:rPr>
          <w:sz w:val="24"/>
          <w:szCs w:val="24"/>
        </w:rPr>
        <w:t xml:space="preserve"> v přízemní části budovy</w:t>
      </w:r>
      <w:r w:rsidRPr="00775866">
        <w:rPr>
          <w:sz w:val="24"/>
          <w:szCs w:val="24"/>
        </w:rPr>
        <w:t xml:space="preserve"> byla postupem času vybudována cvičebna</w:t>
      </w:r>
      <w:r w:rsidR="00BB7F51">
        <w:rPr>
          <w:sz w:val="24"/>
          <w:szCs w:val="24"/>
        </w:rPr>
        <w:t xml:space="preserve"> s úložným prostorem pro cvičební nářadí</w:t>
      </w:r>
      <w:r w:rsidR="00FA0A64">
        <w:rPr>
          <w:sz w:val="24"/>
          <w:szCs w:val="24"/>
        </w:rPr>
        <w:t>. Cvičebnu využíva</w:t>
      </w:r>
      <w:r w:rsidR="006F2447">
        <w:rPr>
          <w:sz w:val="24"/>
          <w:szCs w:val="24"/>
        </w:rPr>
        <w:t>li</w:t>
      </w:r>
      <w:r w:rsidRPr="00775866">
        <w:rPr>
          <w:sz w:val="24"/>
          <w:szCs w:val="24"/>
        </w:rPr>
        <w:t xml:space="preserve"> žáci zák</w:t>
      </w:r>
      <w:r w:rsidR="00FA0A64">
        <w:rPr>
          <w:sz w:val="24"/>
          <w:szCs w:val="24"/>
        </w:rPr>
        <w:t>ladní i mateřské školy.</w:t>
      </w:r>
    </w:p>
    <w:p w14:paraId="3FF5E078" w14:textId="77777777" w:rsidR="00B61718" w:rsidRPr="00775866" w:rsidRDefault="00B61718" w:rsidP="0071746E">
      <w:pPr>
        <w:rPr>
          <w:sz w:val="24"/>
          <w:szCs w:val="24"/>
        </w:rPr>
      </w:pPr>
      <w:r w:rsidRPr="00775866">
        <w:rPr>
          <w:sz w:val="24"/>
          <w:szCs w:val="24"/>
        </w:rPr>
        <w:t>1. ledna 2003</w:t>
      </w:r>
      <w:r w:rsidR="009D575C">
        <w:rPr>
          <w:sz w:val="24"/>
          <w:szCs w:val="24"/>
        </w:rPr>
        <w:t xml:space="preserve"> se mateřská škola stala součástí</w:t>
      </w:r>
      <w:r w:rsidR="00E90C5B">
        <w:rPr>
          <w:sz w:val="24"/>
          <w:szCs w:val="24"/>
        </w:rPr>
        <w:t xml:space="preserve"> jednoho právního subjektu sloučeného zařízení Základní škola a mateřská škola Tři Sekery</w:t>
      </w:r>
      <w:r w:rsidRPr="00775866">
        <w:rPr>
          <w:sz w:val="24"/>
          <w:szCs w:val="24"/>
        </w:rPr>
        <w:t>.</w:t>
      </w:r>
    </w:p>
    <w:p w14:paraId="64087D47" w14:textId="10D2D216" w:rsidR="004C259B" w:rsidRDefault="004C259B" w:rsidP="0071746E">
      <w:pPr>
        <w:rPr>
          <w:sz w:val="24"/>
          <w:szCs w:val="24"/>
        </w:rPr>
      </w:pPr>
      <w:r>
        <w:rPr>
          <w:sz w:val="24"/>
          <w:szCs w:val="24"/>
        </w:rPr>
        <w:t xml:space="preserve">Do září 2023 </w:t>
      </w:r>
      <w:r w:rsidR="00B61718" w:rsidRPr="00775866">
        <w:rPr>
          <w:sz w:val="24"/>
          <w:szCs w:val="24"/>
        </w:rPr>
        <w:t>jsme</w:t>
      </w:r>
      <w:r>
        <w:rPr>
          <w:sz w:val="24"/>
          <w:szCs w:val="24"/>
        </w:rPr>
        <w:t xml:space="preserve"> byli</w:t>
      </w:r>
      <w:r w:rsidR="00B61718" w:rsidRPr="00775866">
        <w:rPr>
          <w:sz w:val="24"/>
          <w:szCs w:val="24"/>
        </w:rPr>
        <w:t xml:space="preserve"> jednotřídní mateřská škola s kapacitou 30 dětí a obsazením nejvýše 28 dětí</w:t>
      </w:r>
      <w:r w:rsidR="00CB1994">
        <w:rPr>
          <w:sz w:val="24"/>
          <w:szCs w:val="24"/>
        </w:rPr>
        <w:t>,</w:t>
      </w:r>
      <w:r w:rsidR="00B13142">
        <w:rPr>
          <w:sz w:val="24"/>
          <w:szCs w:val="24"/>
        </w:rPr>
        <w:t xml:space="preserve"> zpravidla ve věku od </w:t>
      </w:r>
      <w:r>
        <w:rPr>
          <w:sz w:val="24"/>
          <w:szCs w:val="24"/>
        </w:rPr>
        <w:t>3–6</w:t>
      </w:r>
      <w:r w:rsidR="00B13142">
        <w:rPr>
          <w:sz w:val="24"/>
          <w:szCs w:val="24"/>
        </w:rPr>
        <w:t xml:space="preserve"> let</w:t>
      </w:r>
      <w:r>
        <w:rPr>
          <w:sz w:val="24"/>
          <w:szCs w:val="24"/>
        </w:rPr>
        <w:t>.</w:t>
      </w:r>
      <w:r w:rsidR="00B61718">
        <w:rPr>
          <w:sz w:val="24"/>
          <w:szCs w:val="24"/>
        </w:rPr>
        <w:t xml:space="preserve"> </w:t>
      </w:r>
      <w:r w:rsidR="00B61718" w:rsidRPr="00775866">
        <w:rPr>
          <w:sz w:val="24"/>
          <w:szCs w:val="24"/>
        </w:rPr>
        <w:t>Budova mateřské školy</w:t>
      </w:r>
      <w:r w:rsidR="00BC4741">
        <w:rPr>
          <w:sz w:val="24"/>
          <w:szCs w:val="24"/>
        </w:rPr>
        <w:t xml:space="preserve"> byla a</w:t>
      </w:r>
      <w:r w:rsidR="00B61718" w:rsidRPr="00775866">
        <w:rPr>
          <w:sz w:val="24"/>
          <w:szCs w:val="24"/>
        </w:rPr>
        <w:t xml:space="preserve"> je jednopatrová s půdním prostorem. S budovou základní školy je propojena</w:t>
      </w:r>
      <w:r w:rsidR="00B61718">
        <w:rPr>
          <w:sz w:val="24"/>
          <w:szCs w:val="24"/>
        </w:rPr>
        <w:t xml:space="preserve"> průchozí chodbou</w:t>
      </w:r>
      <w:r w:rsidR="00B61718" w:rsidRPr="00775866">
        <w:rPr>
          <w:sz w:val="24"/>
          <w:szCs w:val="24"/>
        </w:rPr>
        <w:t>.</w:t>
      </w:r>
      <w:r w:rsidR="00FA0A64">
        <w:rPr>
          <w:sz w:val="24"/>
          <w:szCs w:val="24"/>
        </w:rPr>
        <w:t xml:space="preserve"> </w:t>
      </w:r>
      <w:r>
        <w:rPr>
          <w:sz w:val="24"/>
          <w:szCs w:val="24"/>
        </w:rPr>
        <w:t>Mateřská škola prošla mnohými rekonstrukcemi.</w:t>
      </w:r>
    </w:p>
    <w:p w14:paraId="7EDBCDA7" w14:textId="42F5803A" w:rsidR="00EB1265" w:rsidRDefault="004C259B" w:rsidP="0071746E">
      <w:pPr>
        <w:rPr>
          <w:sz w:val="24"/>
          <w:szCs w:val="24"/>
        </w:rPr>
      </w:pPr>
      <w:r>
        <w:rPr>
          <w:sz w:val="24"/>
          <w:szCs w:val="24"/>
        </w:rPr>
        <w:t>První větší rekonstrukce</w:t>
      </w:r>
      <w:r w:rsidR="006F2447">
        <w:rPr>
          <w:sz w:val="24"/>
          <w:szCs w:val="24"/>
        </w:rPr>
        <w:t xml:space="preserve">, </w:t>
      </w:r>
      <w:r>
        <w:rPr>
          <w:sz w:val="24"/>
          <w:szCs w:val="24"/>
        </w:rPr>
        <w:t>šatn</w:t>
      </w:r>
      <w:r w:rsidR="006F2447">
        <w:rPr>
          <w:sz w:val="24"/>
          <w:szCs w:val="24"/>
        </w:rPr>
        <w:t>a</w:t>
      </w:r>
      <w:r>
        <w:rPr>
          <w:sz w:val="24"/>
          <w:szCs w:val="24"/>
        </w:rPr>
        <w:t xml:space="preserve"> dětí</w:t>
      </w:r>
      <w:r w:rsidR="006F2447">
        <w:rPr>
          <w:sz w:val="24"/>
          <w:szCs w:val="24"/>
        </w:rPr>
        <w:t>,</w:t>
      </w:r>
      <w:r>
        <w:rPr>
          <w:sz w:val="24"/>
          <w:szCs w:val="24"/>
        </w:rPr>
        <w:t xml:space="preserve"> se uskutečnila v letních měsících roku 2018. O rok později proběhla rekonstrukce cvičebny. Ve třídě se postupně vyměnil</w:t>
      </w:r>
      <w:r w:rsidR="006F2447">
        <w:rPr>
          <w:sz w:val="24"/>
          <w:szCs w:val="24"/>
        </w:rPr>
        <w:t>o</w:t>
      </w:r>
      <w:r>
        <w:rPr>
          <w:sz w:val="24"/>
          <w:szCs w:val="24"/>
        </w:rPr>
        <w:t xml:space="preserve"> </w:t>
      </w:r>
      <w:r w:rsidR="006F2447">
        <w:rPr>
          <w:sz w:val="24"/>
          <w:szCs w:val="24"/>
        </w:rPr>
        <w:t>celé vybavení.</w:t>
      </w:r>
    </w:p>
    <w:p w14:paraId="69A8FA7B" w14:textId="79D86021" w:rsidR="00B61718" w:rsidRDefault="00B61718" w:rsidP="0071746E">
      <w:pPr>
        <w:rPr>
          <w:sz w:val="24"/>
          <w:szCs w:val="24"/>
        </w:rPr>
      </w:pPr>
      <w:r w:rsidRPr="00775866">
        <w:rPr>
          <w:sz w:val="24"/>
          <w:szCs w:val="24"/>
        </w:rPr>
        <w:t>Hlavní kuchyň</w:t>
      </w:r>
      <w:r w:rsidR="00CB1994">
        <w:rPr>
          <w:sz w:val="24"/>
          <w:szCs w:val="24"/>
        </w:rPr>
        <w:t>, která v roce 2015 prošla celkovou rekonstrukcí,</w:t>
      </w:r>
      <w:r w:rsidRPr="00775866">
        <w:rPr>
          <w:sz w:val="24"/>
          <w:szCs w:val="24"/>
        </w:rPr>
        <w:t xml:space="preserve"> se nachází v budově základní školy. </w:t>
      </w:r>
      <w:r w:rsidR="00411F94">
        <w:rPr>
          <w:sz w:val="24"/>
          <w:szCs w:val="24"/>
        </w:rPr>
        <w:t>Ve stejném období byl ods</w:t>
      </w:r>
      <w:r w:rsidR="00D71FDD">
        <w:rPr>
          <w:sz w:val="24"/>
          <w:szCs w:val="24"/>
        </w:rPr>
        <w:t>t</w:t>
      </w:r>
      <w:r w:rsidR="00411F94">
        <w:rPr>
          <w:sz w:val="24"/>
          <w:szCs w:val="24"/>
        </w:rPr>
        <w:t>raněn nefu</w:t>
      </w:r>
      <w:r w:rsidR="00D71FDD">
        <w:rPr>
          <w:sz w:val="24"/>
          <w:szCs w:val="24"/>
        </w:rPr>
        <w:t>n</w:t>
      </w:r>
      <w:r w:rsidR="00411F94">
        <w:rPr>
          <w:sz w:val="24"/>
          <w:szCs w:val="24"/>
        </w:rPr>
        <w:t>kční septik</w:t>
      </w:r>
      <w:r w:rsidR="00D71FDD">
        <w:rPr>
          <w:sz w:val="24"/>
          <w:szCs w:val="24"/>
        </w:rPr>
        <w:t>, který hyzdil prostor před mateřskou školou. Vznikla nově upravená plocha s chodníčky, místem pro zeleň a parkovací místa. Vybudován byl také bezbariérový přístup do mateřské školy</w:t>
      </w:r>
      <w:r w:rsidR="00D71FDD" w:rsidRPr="008E4CCE">
        <w:rPr>
          <w:sz w:val="24"/>
          <w:szCs w:val="24"/>
        </w:rPr>
        <w:t>.</w:t>
      </w:r>
      <w:r w:rsidR="00B13142" w:rsidRPr="008E4CCE">
        <w:rPr>
          <w:sz w:val="24"/>
          <w:szCs w:val="24"/>
        </w:rPr>
        <w:t xml:space="preserve"> </w:t>
      </w:r>
    </w:p>
    <w:p w14:paraId="53B5B66F" w14:textId="15DFA95A" w:rsidR="007B3AD7" w:rsidRDefault="00EB1265" w:rsidP="0071746E">
      <w:pPr>
        <w:rPr>
          <w:sz w:val="24"/>
          <w:szCs w:val="24"/>
        </w:rPr>
      </w:pPr>
      <w:r>
        <w:rPr>
          <w:sz w:val="24"/>
          <w:szCs w:val="24"/>
        </w:rPr>
        <w:t>Výstavba nových domů v obci a jejím okolí a přistěhování mladých rodin měla za následek nedostatek kapacitních míst v mateřské škole. Zřizovatel se tedy rozhodl upravit a částečně zrekonstruovat přízemní prostory</w:t>
      </w:r>
      <w:r w:rsidR="007B3AD7">
        <w:rPr>
          <w:sz w:val="24"/>
          <w:szCs w:val="24"/>
        </w:rPr>
        <w:t>, kde vznikla druhá třída</w:t>
      </w:r>
      <w:r>
        <w:rPr>
          <w:sz w:val="24"/>
          <w:szCs w:val="24"/>
        </w:rPr>
        <w:t xml:space="preserve"> a tím</w:t>
      </w:r>
      <w:r w:rsidR="007B3AD7">
        <w:rPr>
          <w:sz w:val="24"/>
          <w:szCs w:val="24"/>
        </w:rPr>
        <w:t xml:space="preserve"> se</w:t>
      </w:r>
      <w:r>
        <w:rPr>
          <w:sz w:val="24"/>
          <w:szCs w:val="24"/>
        </w:rPr>
        <w:t xml:space="preserve"> zvýši</w:t>
      </w:r>
      <w:r w:rsidR="007B3AD7">
        <w:rPr>
          <w:sz w:val="24"/>
          <w:szCs w:val="24"/>
        </w:rPr>
        <w:t>la</w:t>
      </w:r>
      <w:r>
        <w:rPr>
          <w:sz w:val="24"/>
          <w:szCs w:val="24"/>
        </w:rPr>
        <w:t xml:space="preserve"> potřebn</w:t>
      </w:r>
      <w:r w:rsidR="007B3AD7">
        <w:rPr>
          <w:sz w:val="24"/>
          <w:szCs w:val="24"/>
        </w:rPr>
        <w:t>á</w:t>
      </w:r>
      <w:r>
        <w:rPr>
          <w:sz w:val="24"/>
          <w:szCs w:val="24"/>
        </w:rPr>
        <w:t xml:space="preserve"> kapacit</w:t>
      </w:r>
      <w:r w:rsidR="007B3AD7">
        <w:rPr>
          <w:sz w:val="24"/>
          <w:szCs w:val="24"/>
        </w:rPr>
        <w:t>a</w:t>
      </w:r>
      <w:r>
        <w:rPr>
          <w:sz w:val="24"/>
          <w:szCs w:val="24"/>
        </w:rPr>
        <w:t xml:space="preserve"> mateřské školy.</w:t>
      </w:r>
      <w:r w:rsidRPr="00EB1265">
        <w:rPr>
          <w:sz w:val="24"/>
          <w:szCs w:val="24"/>
        </w:rPr>
        <w:t xml:space="preserve"> </w:t>
      </w:r>
      <w:r>
        <w:rPr>
          <w:sz w:val="24"/>
          <w:szCs w:val="24"/>
        </w:rPr>
        <w:t>Školní rok 2023/2024 jsme začínali již jako dvoutřídní mateřská škola.</w:t>
      </w:r>
      <w:r w:rsidR="007B3AD7">
        <w:rPr>
          <w:sz w:val="24"/>
          <w:szCs w:val="24"/>
        </w:rPr>
        <w:t xml:space="preserve"> Naše současná kapacita je 48 dětí předškolního věku.</w:t>
      </w:r>
    </w:p>
    <w:p w14:paraId="129E3F9D" w14:textId="48901B85" w:rsidR="00CB1994" w:rsidRDefault="00B61718" w:rsidP="0071746E">
      <w:pPr>
        <w:rPr>
          <w:sz w:val="24"/>
          <w:szCs w:val="24"/>
        </w:rPr>
      </w:pPr>
      <w:r w:rsidRPr="00775866">
        <w:rPr>
          <w:sz w:val="24"/>
          <w:szCs w:val="24"/>
        </w:rPr>
        <w:t>Škola má v bezprostřední blízkosti</w:t>
      </w:r>
      <w:r>
        <w:rPr>
          <w:sz w:val="24"/>
          <w:szCs w:val="24"/>
        </w:rPr>
        <w:t xml:space="preserve"> školní</w:t>
      </w:r>
      <w:r w:rsidRPr="00775866">
        <w:rPr>
          <w:sz w:val="24"/>
          <w:szCs w:val="24"/>
        </w:rPr>
        <w:t xml:space="preserve"> hřiště a zahradu mateřské školy.</w:t>
      </w:r>
      <w:r w:rsidR="007B3AD7">
        <w:rPr>
          <w:sz w:val="24"/>
          <w:szCs w:val="24"/>
        </w:rPr>
        <w:t xml:space="preserve"> </w:t>
      </w:r>
      <w:r w:rsidR="00FD0506">
        <w:rPr>
          <w:sz w:val="24"/>
          <w:szCs w:val="24"/>
        </w:rPr>
        <w:t>V rámci projektu „Malotřídní škola nově a kvalitně“</w:t>
      </w:r>
      <w:r w:rsidR="005C235D">
        <w:rPr>
          <w:sz w:val="24"/>
          <w:szCs w:val="24"/>
        </w:rPr>
        <w:t xml:space="preserve"> byly </w:t>
      </w:r>
      <w:r w:rsidR="00D10F5D">
        <w:rPr>
          <w:sz w:val="24"/>
          <w:szCs w:val="24"/>
        </w:rPr>
        <w:t>zabudovány</w:t>
      </w:r>
      <w:r w:rsidR="007B3AD7">
        <w:rPr>
          <w:sz w:val="24"/>
          <w:szCs w:val="24"/>
        </w:rPr>
        <w:t xml:space="preserve"> první</w:t>
      </w:r>
      <w:r w:rsidR="005C235D">
        <w:rPr>
          <w:sz w:val="24"/>
          <w:szCs w:val="24"/>
        </w:rPr>
        <w:t xml:space="preserve"> </w:t>
      </w:r>
      <w:r w:rsidR="007B3AD7">
        <w:rPr>
          <w:sz w:val="24"/>
          <w:szCs w:val="24"/>
        </w:rPr>
        <w:t>herní prvky. Postupně</w:t>
      </w:r>
      <w:r w:rsidR="00FD0506">
        <w:rPr>
          <w:sz w:val="24"/>
          <w:szCs w:val="24"/>
        </w:rPr>
        <w:t xml:space="preserve"> </w:t>
      </w:r>
      <w:r w:rsidR="00CB1994">
        <w:rPr>
          <w:sz w:val="24"/>
          <w:szCs w:val="24"/>
        </w:rPr>
        <w:t>jsme vyměnili pískoviště</w:t>
      </w:r>
      <w:r w:rsidR="007B3AD7">
        <w:rPr>
          <w:sz w:val="24"/>
          <w:szCs w:val="24"/>
        </w:rPr>
        <w:t>, přibyly</w:t>
      </w:r>
      <w:r w:rsidR="009B1806" w:rsidRPr="00885FA1">
        <w:rPr>
          <w:sz w:val="24"/>
          <w:szCs w:val="24"/>
        </w:rPr>
        <w:t xml:space="preserve"> další</w:t>
      </w:r>
      <w:r w:rsidR="00BC4741">
        <w:rPr>
          <w:sz w:val="24"/>
          <w:szCs w:val="24"/>
        </w:rPr>
        <w:t xml:space="preserve"> nové</w:t>
      </w:r>
      <w:r w:rsidR="009B1806" w:rsidRPr="00885FA1">
        <w:rPr>
          <w:sz w:val="24"/>
          <w:szCs w:val="24"/>
        </w:rPr>
        <w:t xml:space="preserve"> herní prv</w:t>
      </w:r>
      <w:r w:rsidR="007B3AD7">
        <w:rPr>
          <w:sz w:val="24"/>
          <w:szCs w:val="24"/>
        </w:rPr>
        <w:t>ky</w:t>
      </w:r>
      <w:r w:rsidR="009B1806" w:rsidRPr="00885FA1">
        <w:rPr>
          <w:sz w:val="24"/>
          <w:szCs w:val="24"/>
        </w:rPr>
        <w:t>.</w:t>
      </w:r>
      <w:r w:rsidR="00CB1994">
        <w:rPr>
          <w:sz w:val="24"/>
          <w:szCs w:val="24"/>
        </w:rPr>
        <w:t xml:space="preserve"> </w:t>
      </w:r>
      <w:r w:rsidR="00D10F5D">
        <w:rPr>
          <w:sz w:val="24"/>
          <w:szCs w:val="24"/>
        </w:rPr>
        <w:t>Výměnu herních prvků realizujeme se společností Tomovy parky. Vše je vyrobeno z akátového a dubového broušeného dřeva. Síť v lezecí stěně je vyrobena ze speciálních PAD lan s ocelovým jádrem.</w:t>
      </w:r>
      <w:r w:rsidR="005C235D">
        <w:rPr>
          <w:sz w:val="24"/>
          <w:szCs w:val="24"/>
        </w:rPr>
        <w:t xml:space="preserve"> </w:t>
      </w:r>
      <w:r w:rsidR="00BE2EF0">
        <w:rPr>
          <w:sz w:val="24"/>
          <w:szCs w:val="24"/>
        </w:rPr>
        <w:t>B</w:t>
      </w:r>
      <w:r w:rsidR="00D10F5D">
        <w:rPr>
          <w:sz w:val="24"/>
          <w:szCs w:val="24"/>
        </w:rPr>
        <w:t>ezpečnost</w:t>
      </w:r>
      <w:r w:rsidR="00BE2EF0">
        <w:rPr>
          <w:sz w:val="24"/>
          <w:szCs w:val="24"/>
        </w:rPr>
        <w:t xml:space="preserve"> výrobků a záruku vysoké kvality pro</w:t>
      </w:r>
      <w:r w:rsidR="00D10F5D">
        <w:rPr>
          <w:sz w:val="24"/>
          <w:szCs w:val="24"/>
        </w:rPr>
        <w:t xml:space="preserve"> ochranu zdraví dětí</w:t>
      </w:r>
      <w:r w:rsidR="00BE2EF0">
        <w:rPr>
          <w:sz w:val="24"/>
          <w:szCs w:val="24"/>
        </w:rPr>
        <w:t xml:space="preserve"> při jejich hře </w:t>
      </w:r>
      <w:r w:rsidR="00D10F5D">
        <w:rPr>
          <w:sz w:val="24"/>
          <w:szCs w:val="24"/>
        </w:rPr>
        <w:t>dokazují certifikáty</w:t>
      </w:r>
      <w:r w:rsidR="00BE2EF0">
        <w:rPr>
          <w:sz w:val="24"/>
          <w:szCs w:val="24"/>
        </w:rPr>
        <w:t xml:space="preserve">, které </w:t>
      </w:r>
      <w:r w:rsidR="00BE2EF0">
        <w:rPr>
          <w:sz w:val="24"/>
          <w:szCs w:val="24"/>
        </w:rPr>
        <w:lastRenderedPageBreak/>
        <w:t>společnost Tomovy parky vlastní.</w:t>
      </w:r>
      <w:r>
        <w:rPr>
          <w:sz w:val="24"/>
          <w:szCs w:val="24"/>
        </w:rPr>
        <w:t xml:space="preserve"> Na zahradě je dětem k</w:t>
      </w:r>
      <w:r w:rsidR="00BE2EF0">
        <w:rPr>
          <w:sz w:val="24"/>
          <w:szCs w:val="24"/>
        </w:rPr>
        <w:t> </w:t>
      </w:r>
      <w:r>
        <w:rPr>
          <w:sz w:val="24"/>
          <w:szCs w:val="24"/>
        </w:rPr>
        <w:t>dispo</w:t>
      </w:r>
      <w:r w:rsidR="00FD0506">
        <w:rPr>
          <w:sz w:val="24"/>
          <w:szCs w:val="24"/>
        </w:rPr>
        <w:t>zici</w:t>
      </w:r>
      <w:r w:rsidR="00BE2EF0">
        <w:rPr>
          <w:sz w:val="24"/>
          <w:szCs w:val="24"/>
        </w:rPr>
        <w:t xml:space="preserve"> také sociální zařízení a </w:t>
      </w:r>
      <w:r w:rsidR="00FD0506">
        <w:rPr>
          <w:sz w:val="24"/>
          <w:szCs w:val="24"/>
        </w:rPr>
        <w:t>sklad s</w:t>
      </w:r>
      <w:r w:rsidR="00BE2EF0">
        <w:rPr>
          <w:sz w:val="24"/>
          <w:szCs w:val="24"/>
        </w:rPr>
        <w:t> </w:t>
      </w:r>
      <w:r w:rsidR="00FD0506">
        <w:rPr>
          <w:sz w:val="24"/>
          <w:szCs w:val="24"/>
        </w:rPr>
        <w:t>hračkami</w:t>
      </w:r>
      <w:r w:rsidR="00BE2EF0">
        <w:rPr>
          <w:sz w:val="24"/>
          <w:szCs w:val="24"/>
        </w:rPr>
        <w:t xml:space="preserve">. </w:t>
      </w:r>
      <w:r>
        <w:rPr>
          <w:sz w:val="24"/>
          <w:szCs w:val="24"/>
        </w:rPr>
        <w:t>K posezení jsou dětem připraveny dětské lavičky a stolečky se židličkami.</w:t>
      </w:r>
      <w:r w:rsidRPr="00775866">
        <w:rPr>
          <w:sz w:val="24"/>
          <w:szCs w:val="24"/>
        </w:rPr>
        <w:t xml:space="preserve"> </w:t>
      </w:r>
    </w:p>
    <w:p w14:paraId="09FC1EC2" w14:textId="5885D9D6" w:rsidR="007B3AD7" w:rsidRDefault="007B3AD7" w:rsidP="0071746E">
      <w:pPr>
        <w:rPr>
          <w:sz w:val="24"/>
          <w:szCs w:val="24"/>
        </w:rPr>
      </w:pPr>
      <w:r>
        <w:rPr>
          <w:sz w:val="24"/>
          <w:szCs w:val="24"/>
        </w:rPr>
        <w:t xml:space="preserve">V loňském </w:t>
      </w:r>
      <w:r w:rsidR="002F574D">
        <w:rPr>
          <w:sz w:val="24"/>
          <w:szCs w:val="24"/>
        </w:rPr>
        <w:t xml:space="preserve">školním </w:t>
      </w:r>
      <w:r>
        <w:rPr>
          <w:sz w:val="24"/>
          <w:szCs w:val="24"/>
        </w:rPr>
        <w:t>roce</w:t>
      </w:r>
      <w:r w:rsidR="002F574D">
        <w:rPr>
          <w:sz w:val="24"/>
          <w:szCs w:val="24"/>
        </w:rPr>
        <w:t xml:space="preserve"> 2024/2025</w:t>
      </w:r>
      <w:r>
        <w:rPr>
          <w:sz w:val="24"/>
          <w:szCs w:val="24"/>
        </w:rPr>
        <w:t xml:space="preserve"> se základní škola přihlásila do</w:t>
      </w:r>
      <w:r w:rsidR="00014A3A">
        <w:rPr>
          <w:sz w:val="24"/>
          <w:szCs w:val="24"/>
        </w:rPr>
        <w:t xml:space="preserve"> grantové výzvy</w:t>
      </w:r>
      <w:r>
        <w:rPr>
          <w:sz w:val="24"/>
          <w:szCs w:val="24"/>
        </w:rPr>
        <w:t xml:space="preserve"> „</w:t>
      </w:r>
      <w:r w:rsidR="00014A3A">
        <w:rPr>
          <w:sz w:val="24"/>
          <w:szCs w:val="24"/>
        </w:rPr>
        <w:t>J</w:t>
      </w:r>
      <w:r>
        <w:rPr>
          <w:sz w:val="24"/>
          <w:szCs w:val="24"/>
        </w:rPr>
        <w:t>edlá</w:t>
      </w:r>
      <w:r w:rsidR="00014A3A">
        <w:rPr>
          <w:sz w:val="24"/>
          <w:szCs w:val="24"/>
        </w:rPr>
        <w:t xml:space="preserve"> školní</w:t>
      </w:r>
      <w:r>
        <w:rPr>
          <w:sz w:val="24"/>
          <w:szCs w:val="24"/>
        </w:rPr>
        <w:t xml:space="preserve"> zahrada“</w:t>
      </w:r>
      <w:r w:rsidR="00014A3A">
        <w:rPr>
          <w:sz w:val="24"/>
          <w:szCs w:val="24"/>
        </w:rPr>
        <w:t xml:space="preserve">, která má za cíl pomoci školám zapojeným v programu „Skutečně zdravá škola“ vytvořit či upravit školní zahrady tak, aby byl vytvořen prostor pro rozvoj praktických dovedností dětí a žáků v oblasti pěstování a osvěty a vzdělávání v tématu trvalé udržitelnosti. Děti ze základní školy společně s vyučujícími navrhly projekt „jedlé zahrady“, na který </w:t>
      </w:r>
      <w:r w:rsidR="002F574D">
        <w:rPr>
          <w:sz w:val="24"/>
          <w:szCs w:val="24"/>
        </w:rPr>
        <w:t>jsme</w:t>
      </w:r>
      <w:r w:rsidR="00014A3A">
        <w:rPr>
          <w:sz w:val="24"/>
          <w:szCs w:val="24"/>
        </w:rPr>
        <w:t xml:space="preserve"> obdrželi finanční obnos ve výši 100 000 Kč</w:t>
      </w:r>
      <w:r w:rsidR="002F574D">
        <w:rPr>
          <w:sz w:val="24"/>
          <w:szCs w:val="24"/>
        </w:rPr>
        <w:t>. Přestavba naší školní zahrady započala již v podzimních měsících. Zasadily se některé jedlé keře a ovocné stromy. Postavila se hrubá stavba nového altánu pro hry, ale i činnosti uskutečňované ve venkovním prostředí.</w:t>
      </w:r>
    </w:p>
    <w:p w14:paraId="5BFB3855" w14:textId="6F3B40D6" w:rsidR="005F0325" w:rsidRDefault="002F574D" w:rsidP="0071746E">
      <w:pPr>
        <w:rPr>
          <w:sz w:val="24"/>
          <w:szCs w:val="24"/>
        </w:rPr>
      </w:pPr>
      <w:r>
        <w:rPr>
          <w:sz w:val="24"/>
          <w:szCs w:val="24"/>
        </w:rPr>
        <w:t>Také</w:t>
      </w:r>
      <w:r w:rsidR="00CB1994">
        <w:rPr>
          <w:sz w:val="24"/>
          <w:szCs w:val="24"/>
        </w:rPr>
        <w:t xml:space="preserve"> </w:t>
      </w:r>
      <w:r>
        <w:rPr>
          <w:sz w:val="24"/>
          <w:szCs w:val="24"/>
        </w:rPr>
        <w:t>š</w:t>
      </w:r>
      <w:r w:rsidR="00CB1994">
        <w:rPr>
          <w:sz w:val="24"/>
          <w:szCs w:val="24"/>
        </w:rPr>
        <w:t>kolní hřiště</w:t>
      </w:r>
      <w:r w:rsidR="005F0325">
        <w:rPr>
          <w:sz w:val="24"/>
          <w:szCs w:val="24"/>
        </w:rPr>
        <w:t xml:space="preserve"> obec</w:t>
      </w:r>
      <w:r>
        <w:rPr>
          <w:sz w:val="24"/>
          <w:szCs w:val="24"/>
        </w:rPr>
        <w:t xml:space="preserve"> </w:t>
      </w:r>
      <w:r w:rsidR="005F0325">
        <w:rPr>
          <w:sz w:val="24"/>
          <w:szCs w:val="24"/>
        </w:rPr>
        <w:t xml:space="preserve">doplnila </w:t>
      </w:r>
      <w:r w:rsidR="00CB1994">
        <w:rPr>
          <w:sz w:val="24"/>
          <w:szCs w:val="24"/>
        </w:rPr>
        <w:t>novými herními</w:t>
      </w:r>
      <w:r w:rsidR="00885FA1">
        <w:rPr>
          <w:sz w:val="24"/>
          <w:szCs w:val="24"/>
        </w:rPr>
        <w:t xml:space="preserve"> prvky společnosti Tomovy parky</w:t>
      </w:r>
      <w:r>
        <w:rPr>
          <w:sz w:val="24"/>
          <w:szCs w:val="24"/>
        </w:rPr>
        <w:t>. V letošním roce přibyly interaktivní vzdělávací prvky a hry o přírodě společnosti Lesní svě</w:t>
      </w:r>
      <w:r w:rsidR="00BC4741">
        <w:rPr>
          <w:sz w:val="24"/>
          <w:szCs w:val="24"/>
        </w:rPr>
        <w:t>t.</w:t>
      </w:r>
    </w:p>
    <w:p w14:paraId="4FAD0DF6" w14:textId="77777777" w:rsidR="00371B0A" w:rsidRDefault="00371B0A" w:rsidP="0071746E">
      <w:pPr>
        <w:rPr>
          <w:sz w:val="24"/>
          <w:szCs w:val="24"/>
        </w:rPr>
      </w:pPr>
    </w:p>
    <w:p w14:paraId="3CFD8496" w14:textId="77777777" w:rsidR="005414F1" w:rsidRPr="0071746E" w:rsidRDefault="0071746E" w:rsidP="0071746E">
      <w:pPr>
        <w:pStyle w:val="Odstavecseseznamem"/>
        <w:ind w:right="-851"/>
        <w:rPr>
          <w:b/>
          <w:sz w:val="28"/>
          <w:szCs w:val="28"/>
        </w:rPr>
      </w:pPr>
      <w:r>
        <w:rPr>
          <w:b/>
          <w:sz w:val="28"/>
          <w:szCs w:val="28"/>
        </w:rPr>
        <w:t xml:space="preserve">2.1 </w:t>
      </w:r>
      <w:r w:rsidR="005414F1" w:rsidRPr="0071746E">
        <w:rPr>
          <w:b/>
          <w:sz w:val="28"/>
          <w:szCs w:val="28"/>
        </w:rPr>
        <w:t>Dlouhodobé záměry a cíle školy</w:t>
      </w:r>
    </w:p>
    <w:p w14:paraId="64D44FBF" w14:textId="77777777" w:rsidR="005C1FD2" w:rsidRPr="001672B6" w:rsidRDefault="005C1FD2" w:rsidP="005C1FD2">
      <w:pPr>
        <w:outlineLvl w:val="5"/>
        <w:rPr>
          <w:i/>
          <w:color w:val="002060"/>
          <w:sz w:val="24"/>
          <w:szCs w:val="24"/>
        </w:rPr>
      </w:pPr>
      <w:r w:rsidRPr="001672B6">
        <w:rPr>
          <w:color w:val="002060"/>
          <w:sz w:val="24"/>
          <w:szCs w:val="24"/>
        </w:rPr>
        <w:t xml:space="preserve">Vize: </w:t>
      </w:r>
      <w:r w:rsidRPr="001672B6">
        <w:rPr>
          <w:rFonts w:ascii="Georgia" w:hAnsi="Georgia"/>
          <w:i/>
          <w:iCs/>
          <w:color w:val="002060"/>
          <w:sz w:val="23"/>
          <w:szCs w:val="23"/>
          <w:shd w:val="clear" w:color="auto" w:fill="FFFFFF"/>
        </w:rPr>
        <w:t>„</w:t>
      </w:r>
      <w:r w:rsidRPr="001672B6">
        <w:rPr>
          <w:i/>
          <w:color w:val="002060"/>
          <w:sz w:val="24"/>
          <w:szCs w:val="24"/>
        </w:rPr>
        <w:t>Každé dítě v sobě ukrývá jedinečnou osobnost. Každému by se mělo dostat takového vzdělání, které svou mírou a kvalitou odpovídá jeho možnostem a potřebám. Chceme tedy děti na počátku jejich cesty společností doprovázet, učit se je dívat na svět otevřenýma očima a vnímat ho srdcem.“</w:t>
      </w:r>
    </w:p>
    <w:p w14:paraId="400449BF" w14:textId="77777777" w:rsidR="004F66C3" w:rsidRDefault="00BE2EF0" w:rsidP="00E25B1E">
      <w:pPr>
        <w:rPr>
          <w:sz w:val="24"/>
          <w:szCs w:val="24"/>
        </w:rPr>
      </w:pPr>
      <w:r>
        <w:rPr>
          <w:sz w:val="24"/>
          <w:szCs w:val="24"/>
        </w:rPr>
        <w:t>Mateřská škola uvádí dítě</w:t>
      </w:r>
      <w:r w:rsidR="003B2774">
        <w:rPr>
          <w:sz w:val="24"/>
          <w:szCs w:val="24"/>
        </w:rPr>
        <w:t xml:space="preserve"> od určité chvíle</w:t>
      </w:r>
      <w:r>
        <w:rPr>
          <w:sz w:val="24"/>
          <w:szCs w:val="24"/>
        </w:rPr>
        <w:t xml:space="preserve"> do společnosti. Předškolní vzděl</w:t>
      </w:r>
      <w:r w:rsidR="003B2774">
        <w:rPr>
          <w:sz w:val="24"/>
          <w:szCs w:val="24"/>
        </w:rPr>
        <w:t>ávání podporuje výchovné</w:t>
      </w:r>
      <w:r>
        <w:rPr>
          <w:sz w:val="24"/>
          <w:szCs w:val="24"/>
        </w:rPr>
        <w:t xml:space="preserve"> působení rodiny a doplňuje je o</w:t>
      </w:r>
      <w:r w:rsidR="00DE06B0">
        <w:rPr>
          <w:sz w:val="24"/>
          <w:szCs w:val="24"/>
        </w:rPr>
        <w:t xml:space="preserve"> určité</w:t>
      </w:r>
      <w:r>
        <w:rPr>
          <w:sz w:val="24"/>
          <w:szCs w:val="24"/>
        </w:rPr>
        <w:t xml:space="preserve"> specifické podněty, rozvíjí je a obohacuje. Je to etapa </w:t>
      </w:r>
      <w:r w:rsidR="004F66C3">
        <w:rPr>
          <w:sz w:val="24"/>
          <w:szCs w:val="24"/>
        </w:rPr>
        <w:t>vzdělávání, kdy dítě získává především sociální zkušenosti, základní poznatky o životě kolem sebe a první podněty pro pokračující vzdělávání.</w:t>
      </w:r>
    </w:p>
    <w:p w14:paraId="7F8E0BC9" w14:textId="77777777" w:rsidR="00B94213" w:rsidRDefault="00B94213" w:rsidP="00B94213">
      <w:pPr>
        <w:rPr>
          <w:sz w:val="24"/>
          <w:szCs w:val="24"/>
        </w:rPr>
      </w:pPr>
      <w:r>
        <w:rPr>
          <w:sz w:val="24"/>
          <w:szCs w:val="24"/>
        </w:rPr>
        <w:t>Mateřská škola představuje počátek systematického výchovného působení, v němž se podstatný princip individualizace v podmínkách skupiny může</w:t>
      </w:r>
      <w:r w:rsidR="00CB1994">
        <w:rPr>
          <w:sz w:val="24"/>
          <w:szCs w:val="24"/>
        </w:rPr>
        <w:t xml:space="preserve"> v</w:t>
      </w:r>
      <w:r>
        <w:rPr>
          <w:sz w:val="24"/>
          <w:szCs w:val="24"/>
        </w:rPr>
        <w:t xml:space="preserve"> plné šíři uplatnit a rozvíjet. Nikdy jindy není v institucionální výchově a vzdělávání tolik času, prostoru a příležitostí k tak individuálnímu, osobnostně orientov</w:t>
      </w:r>
      <w:r w:rsidR="00DE06B0">
        <w:rPr>
          <w:sz w:val="24"/>
          <w:szCs w:val="24"/>
        </w:rPr>
        <w:t xml:space="preserve">anému a rozmanitému </w:t>
      </w:r>
      <w:r>
        <w:rPr>
          <w:sz w:val="24"/>
          <w:szCs w:val="24"/>
        </w:rPr>
        <w:t xml:space="preserve">působení. Mateřská </w:t>
      </w:r>
      <w:r w:rsidR="00CB1994">
        <w:rPr>
          <w:sz w:val="24"/>
          <w:szCs w:val="24"/>
        </w:rPr>
        <w:t>škola je první společenské mimo</w:t>
      </w:r>
      <w:r>
        <w:rPr>
          <w:sz w:val="24"/>
          <w:szCs w:val="24"/>
        </w:rPr>
        <w:t xml:space="preserve">rodinné prostředí, do kterého dítě vstupuje a pro jeho život ve společnosti je nezastupitelná. Včasný začátek přiměřeného vzdělávání a vstup dítěte do širšího společenství má značný význam pro všestranný rozvoj dítěte a jeho začlenění do společnosti. </w:t>
      </w:r>
    </w:p>
    <w:p w14:paraId="07671157" w14:textId="77777777" w:rsidR="00BE2EF0" w:rsidRDefault="004F66C3" w:rsidP="00E25B1E">
      <w:pPr>
        <w:rPr>
          <w:sz w:val="24"/>
          <w:szCs w:val="24"/>
        </w:rPr>
      </w:pPr>
      <w:r>
        <w:rPr>
          <w:sz w:val="24"/>
          <w:szCs w:val="24"/>
        </w:rPr>
        <w:lastRenderedPageBreak/>
        <w:t xml:space="preserve">Ke specifickým podnětům předškolního vzdělávání patří takové podněty, které nemůže dítěti poskytnout rodina. Tím hlavním je hra a učení ve společnosti vrstevníků. Rodina nevytvoří prostor pro třídu dětí, která </w:t>
      </w:r>
      <w:r w:rsidR="009A7FD1">
        <w:rPr>
          <w:sz w:val="24"/>
          <w:szCs w:val="24"/>
        </w:rPr>
        <w:t>prožívá společné i individuální aktivity</w:t>
      </w:r>
      <w:r>
        <w:rPr>
          <w:sz w:val="24"/>
          <w:szCs w:val="24"/>
        </w:rPr>
        <w:t xml:space="preserve">. Stejně tak, žádná mateřská škola nemůže vytvořit intimní prostředí rodiny, ve které je každý její člen přijímán </w:t>
      </w:r>
      <w:r w:rsidR="003B2774">
        <w:rPr>
          <w:sz w:val="24"/>
          <w:szCs w:val="24"/>
        </w:rPr>
        <w:t>takový, jaký</w:t>
      </w:r>
      <w:r>
        <w:rPr>
          <w:sz w:val="24"/>
          <w:szCs w:val="24"/>
        </w:rPr>
        <w:t xml:space="preserve"> je a to po celý svůj život. Proto se spontánní výchova a vzdělávání rodiny prolíná s </w:t>
      </w:r>
      <w:r w:rsidR="003B2774">
        <w:rPr>
          <w:sz w:val="24"/>
          <w:szCs w:val="24"/>
        </w:rPr>
        <w:t>plánovaným, promyšleným</w:t>
      </w:r>
      <w:r>
        <w:rPr>
          <w:sz w:val="24"/>
          <w:szCs w:val="24"/>
        </w:rPr>
        <w:t xml:space="preserve"> a organizovaným </w:t>
      </w:r>
      <w:r w:rsidR="003B2774">
        <w:rPr>
          <w:sz w:val="24"/>
          <w:szCs w:val="24"/>
        </w:rPr>
        <w:t>předškolním vzděláváním a tak se vzájemně doplňují.</w:t>
      </w:r>
    </w:p>
    <w:p w14:paraId="1810D8B3" w14:textId="77777777" w:rsidR="005414F1" w:rsidRPr="005414F1" w:rsidRDefault="005414F1" w:rsidP="00E25B1E">
      <w:pPr>
        <w:rPr>
          <w:sz w:val="24"/>
          <w:szCs w:val="24"/>
        </w:rPr>
      </w:pPr>
      <w:r w:rsidRPr="005414F1">
        <w:rPr>
          <w:sz w:val="24"/>
          <w:szCs w:val="24"/>
        </w:rPr>
        <w:t>Cíle našeho výchovného</w:t>
      </w:r>
      <w:r>
        <w:rPr>
          <w:sz w:val="24"/>
          <w:szCs w:val="24"/>
        </w:rPr>
        <w:t xml:space="preserve"> působení vychází z</w:t>
      </w:r>
      <w:r w:rsidR="003B2774">
        <w:rPr>
          <w:sz w:val="24"/>
          <w:szCs w:val="24"/>
        </w:rPr>
        <w:t xml:space="preserve"> Rámcového vzdělávacího programu pro předškolní vzdělávání (dále jen </w:t>
      </w:r>
      <w:r>
        <w:rPr>
          <w:sz w:val="24"/>
          <w:szCs w:val="24"/>
        </w:rPr>
        <w:t>RVP PV</w:t>
      </w:r>
      <w:r w:rsidR="003B2774">
        <w:rPr>
          <w:sz w:val="24"/>
          <w:szCs w:val="24"/>
        </w:rPr>
        <w:t>)</w:t>
      </w:r>
      <w:r w:rsidRPr="005414F1">
        <w:rPr>
          <w:sz w:val="24"/>
          <w:szCs w:val="24"/>
        </w:rPr>
        <w:t xml:space="preserve">. Snažíme </w:t>
      </w:r>
      <w:r w:rsidR="003B2774">
        <w:rPr>
          <w:sz w:val="24"/>
          <w:szCs w:val="24"/>
        </w:rPr>
        <w:t xml:space="preserve">se </w:t>
      </w:r>
      <w:r w:rsidRPr="005414F1">
        <w:rPr>
          <w:sz w:val="24"/>
          <w:szCs w:val="24"/>
        </w:rPr>
        <w:t xml:space="preserve">o všestranný rozvoj dětí, </w:t>
      </w:r>
      <w:r w:rsidR="003B2774">
        <w:rPr>
          <w:sz w:val="24"/>
          <w:szCs w:val="24"/>
        </w:rPr>
        <w:t xml:space="preserve">o respektování individuálních možností a schopností dítěte v daném období, </w:t>
      </w:r>
      <w:r w:rsidRPr="005414F1">
        <w:rPr>
          <w:sz w:val="24"/>
          <w:szCs w:val="24"/>
        </w:rPr>
        <w:t>o získání přirozené sociální, fyzické i psychické samostatnosti dle osobních schopností a možností každého dítěte.</w:t>
      </w:r>
    </w:p>
    <w:p w14:paraId="5956174E" w14:textId="77777777" w:rsidR="005414F1" w:rsidRPr="00371B0A" w:rsidRDefault="005414F1" w:rsidP="00E25B1E">
      <w:pPr>
        <w:rPr>
          <w:b/>
          <w:i/>
          <w:sz w:val="24"/>
          <w:szCs w:val="24"/>
        </w:rPr>
      </w:pPr>
      <w:r w:rsidRPr="00371B0A">
        <w:rPr>
          <w:b/>
          <w:i/>
          <w:sz w:val="24"/>
          <w:szCs w:val="24"/>
        </w:rPr>
        <w:t>Mezi hlavní cíle</w:t>
      </w:r>
      <w:r w:rsidR="003B2774" w:rsidRPr="00371B0A">
        <w:rPr>
          <w:b/>
          <w:i/>
          <w:sz w:val="24"/>
          <w:szCs w:val="24"/>
        </w:rPr>
        <w:t xml:space="preserve"> našeho působení</w:t>
      </w:r>
      <w:r w:rsidRPr="00371B0A">
        <w:rPr>
          <w:b/>
          <w:i/>
          <w:sz w:val="24"/>
          <w:szCs w:val="24"/>
        </w:rPr>
        <w:t xml:space="preserve"> patří:</w:t>
      </w:r>
    </w:p>
    <w:p w14:paraId="56C8E1BA" w14:textId="77777777" w:rsidR="005414F1" w:rsidRPr="005414F1" w:rsidRDefault="005414F1" w:rsidP="00E25B1E">
      <w:pPr>
        <w:pStyle w:val="Odstavecseseznamem"/>
        <w:numPr>
          <w:ilvl w:val="0"/>
          <w:numId w:val="2"/>
        </w:numPr>
        <w:spacing w:after="240"/>
        <w:rPr>
          <w:sz w:val="24"/>
          <w:szCs w:val="24"/>
        </w:rPr>
      </w:pPr>
      <w:r w:rsidRPr="005414F1">
        <w:rPr>
          <w:sz w:val="24"/>
          <w:szCs w:val="24"/>
        </w:rPr>
        <w:t>vytvoři</w:t>
      </w:r>
      <w:r w:rsidR="00DE06B0">
        <w:rPr>
          <w:sz w:val="24"/>
          <w:szCs w:val="24"/>
        </w:rPr>
        <w:t>t mateřskou školu</w:t>
      </w:r>
      <w:r w:rsidRPr="005414F1">
        <w:rPr>
          <w:sz w:val="24"/>
          <w:szCs w:val="24"/>
        </w:rPr>
        <w:t xml:space="preserve"> s úzkými vazbami na rodinu</w:t>
      </w:r>
      <w:r w:rsidR="0034550A">
        <w:rPr>
          <w:sz w:val="24"/>
          <w:szCs w:val="24"/>
        </w:rPr>
        <w:t>,</w:t>
      </w:r>
    </w:p>
    <w:p w14:paraId="738886F7" w14:textId="77777777" w:rsidR="005414F1" w:rsidRPr="005414F1" w:rsidRDefault="005C1744" w:rsidP="00E25B1E">
      <w:pPr>
        <w:pStyle w:val="Odstavecseseznamem"/>
        <w:numPr>
          <w:ilvl w:val="0"/>
          <w:numId w:val="2"/>
        </w:numPr>
        <w:spacing w:after="240"/>
        <w:rPr>
          <w:sz w:val="24"/>
          <w:szCs w:val="24"/>
        </w:rPr>
      </w:pPr>
      <w:r>
        <w:rPr>
          <w:sz w:val="24"/>
          <w:szCs w:val="24"/>
        </w:rPr>
        <w:t xml:space="preserve"> a</w:t>
      </w:r>
      <w:r w:rsidR="005414F1" w:rsidRPr="005414F1">
        <w:rPr>
          <w:sz w:val="24"/>
          <w:szCs w:val="24"/>
        </w:rPr>
        <w:t>ktivní spolupráce s rodiči, jejich zapojení do běžných denních činností</w:t>
      </w:r>
      <w:r>
        <w:rPr>
          <w:sz w:val="24"/>
          <w:szCs w:val="24"/>
        </w:rPr>
        <w:t xml:space="preserve"> v průběhu ranního scházení či odpoledního rozcházení</w:t>
      </w:r>
      <w:r w:rsidR="00DE06B0">
        <w:rPr>
          <w:sz w:val="24"/>
          <w:szCs w:val="24"/>
        </w:rPr>
        <w:t>,</w:t>
      </w:r>
      <w:r w:rsidR="005414F1" w:rsidRPr="005414F1">
        <w:rPr>
          <w:sz w:val="24"/>
          <w:szCs w:val="24"/>
        </w:rPr>
        <w:t xml:space="preserve"> nebo odpoledních nadstandardních aktivit</w:t>
      </w:r>
      <w:r w:rsidR="0034550A">
        <w:rPr>
          <w:sz w:val="24"/>
          <w:szCs w:val="24"/>
        </w:rPr>
        <w:t>,</w:t>
      </w:r>
      <w:r w:rsidR="005414F1" w:rsidRPr="005414F1">
        <w:rPr>
          <w:sz w:val="24"/>
          <w:szCs w:val="24"/>
        </w:rPr>
        <w:t xml:space="preserve"> </w:t>
      </w:r>
    </w:p>
    <w:p w14:paraId="57AEAF3C" w14:textId="77777777" w:rsidR="005414F1" w:rsidRPr="005414F1" w:rsidRDefault="005C1744" w:rsidP="00E25B1E">
      <w:pPr>
        <w:pStyle w:val="Odstavecseseznamem"/>
        <w:numPr>
          <w:ilvl w:val="0"/>
          <w:numId w:val="2"/>
        </w:numPr>
        <w:spacing w:after="240"/>
        <w:ind w:right="-851"/>
        <w:rPr>
          <w:sz w:val="24"/>
          <w:szCs w:val="24"/>
        </w:rPr>
      </w:pPr>
      <w:r>
        <w:rPr>
          <w:sz w:val="24"/>
          <w:szCs w:val="24"/>
        </w:rPr>
        <w:t>d</w:t>
      </w:r>
      <w:r w:rsidR="005414F1" w:rsidRPr="005414F1">
        <w:rPr>
          <w:sz w:val="24"/>
          <w:szCs w:val="24"/>
        </w:rPr>
        <w:t>ovést děti k plynulému přechodu od nezávislého dětství k systematickému vzdělávání</w:t>
      </w:r>
      <w:r w:rsidR="0034550A">
        <w:rPr>
          <w:sz w:val="24"/>
          <w:szCs w:val="24"/>
        </w:rPr>
        <w:t>,</w:t>
      </w:r>
    </w:p>
    <w:p w14:paraId="6385743A" w14:textId="77777777" w:rsidR="00565F1A" w:rsidRDefault="00E25B1E" w:rsidP="008E4CCE">
      <w:pPr>
        <w:pStyle w:val="Odstavecseseznamem"/>
        <w:numPr>
          <w:ilvl w:val="0"/>
          <w:numId w:val="2"/>
        </w:numPr>
        <w:spacing w:after="240"/>
        <w:ind w:right="-851"/>
        <w:rPr>
          <w:sz w:val="24"/>
          <w:szCs w:val="24"/>
        </w:rPr>
      </w:pPr>
      <w:r>
        <w:rPr>
          <w:sz w:val="24"/>
          <w:szCs w:val="24"/>
        </w:rPr>
        <w:t>v</w:t>
      </w:r>
      <w:r w:rsidR="005414F1" w:rsidRPr="005414F1">
        <w:rPr>
          <w:sz w:val="24"/>
          <w:szCs w:val="24"/>
        </w:rPr>
        <w:t>ytvářet zdravé návyky, vnitřní řád a smysl pro povinnost</w:t>
      </w:r>
      <w:r w:rsidR="0034550A">
        <w:rPr>
          <w:sz w:val="24"/>
          <w:szCs w:val="24"/>
        </w:rPr>
        <w:t>.</w:t>
      </w:r>
    </w:p>
    <w:p w14:paraId="11C8B056" w14:textId="77777777" w:rsidR="008E4CCE" w:rsidRPr="008E4CCE" w:rsidRDefault="008E4CCE" w:rsidP="008E4CCE">
      <w:pPr>
        <w:pStyle w:val="Odstavecseseznamem"/>
        <w:spacing w:after="240"/>
        <w:ind w:left="765" w:right="-851"/>
        <w:rPr>
          <w:sz w:val="24"/>
          <w:szCs w:val="24"/>
        </w:rPr>
      </w:pPr>
    </w:p>
    <w:p w14:paraId="5B218FDC" w14:textId="77777777" w:rsidR="007B1EF9" w:rsidRDefault="007B1EF9" w:rsidP="007B1EF9">
      <w:pPr>
        <w:pStyle w:val="Odstavecseseznamem"/>
        <w:numPr>
          <w:ilvl w:val="0"/>
          <w:numId w:val="1"/>
        </w:numPr>
        <w:spacing w:after="240" w:line="276" w:lineRule="auto"/>
        <w:ind w:right="-851"/>
        <w:rPr>
          <w:b/>
          <w:sz w:val="28"/>
          <w:szCs w:val="28"/>
          <w:u w:val="single"/>
        </w:rPr>
      </w:pPr>
      <w:r w:rsidRPr="0071746E">
        <w:rPr>
          <w:b/>
          <w:sz w:val="28"/>
          <w:szCs w:val="28"/>
          <w:u w:val="single"/>
        </w:rPr>
        <w:t>ORGANIZACE VZDĚLÁVÁNÍ</w:t>
      </w:r>
    </w:p>
    <w:p w14:paraId="3198C2BD" w14:textId="77777777" w:rsidR="0071746E" w:rsidRPr="0071746E" w:rsidRDefault="0071746E" w:rsidP="0071746E">
      <w:pPr>
        <w:pStyle w:val="Odstavecseseznamem"/>
        <w:spacing w:after="240" w:line="276" w:lineRule="auto"/>
        <w:ind w:right="-851"/>
        <w:rPr>
          <w:b/>
          <w:sz w:val="28"/>
          <w:szCs w:val="28"/>
          <w:u w:val="single"/>
        </w:rPr>
      </w:pPr>
    </w:p>
    <w:p w14:paraId="4C73A201" w14:textId="77777777" w:rsidR="007B1EF9" w:rsidRPr="0071746E" w:rsidRDefault="0071746E" w:rsidP="00C02EF8">
      <w:pPr>
        <w:pStyle w:val="Odstavecseseznamem"/>
        <w:numPr>
          <w:ilvl w:val="1"/>
          <w:numId w:val="17"/>
        </w:numPr>
        <w:spacing w:after="240" w:line="276" w:lineRule="auto"/>
        <w:ind w:right="-851"/>
        <w:rPr>
          <w:b/>
          <w:sz w:val="28"/>
          <w:szCs w:val="28"/>
        </w:rPr>
      </w:pPr>
      <w:r>
        <w:rPr>
          <w:b/>
          <w:sz w:val="28"/>
          <w:szCs w:val="28"/>
        </w:rPr>
        <w:t xml:space="preserve"> </w:t>
      </w:r>
      <w:r w:rsidR="007B1EF9" w:rsidRPr="0071746E">
        <w:rPr>
          <w:b/>
          <w:sz w:val="28"/>
          <w:szCs w:val="28"/>
        </w:rPr>
        <w:t>Přijímání dětí</w:t>
      </w:r>
    </w:p>
    <w:p w14:paraId="0B1AD5EF" w14:textId="77777777" w:rsidR="00C65A92" w:rsidRPr="00A654B8" w:rsidRDefault="007B1EF9" w:rsidP="00A654B8">
      <w:pPr>
        <w:suppressAutoHyphens/>
        <w:spacing w:after="0"/>
        <w:rPr>
          <w:rFonts w:ascii="Calibri" w:hAnsi="Calibri"/>
          <w:sz w:val="24"/>
          <w:szCs w:val="24"/>
        </w:rPr>
      </w:pPr>
      <w:r w:rsidRPr="007B1EF9">
        <w:rPr>
          <w:sz w:val="24"/>
          <w:szCs w:val="24"/>
        </w:rPr>
        <w:t>Do mateřské školy přijí</w:t>
      </w:r>
      <w:r w:rsidR="00F90B1E">
        <w:rPr>
          <w:sz w:val="24"/>
          <w:szCs w:val="24"/>
        </w:rPr>
        <w:t>máme zpravidla děti ve věku od tří</w:t>
      </w:r>
      <w:r w:rsidR="00360EC9">
        <w:rPr>
          <w:sz w:val="24"/>
          <w:szCs w:val="24"/>
        </w:rPr>
        <w:t xml:space="preserve"> let</w:t>
      </w:r>
      <w:r w:rsidR="00F90B1E">
        <w:rPr>
          <w:sz w:val="24"/>
          <w:szCs w:val="24"/>
        </w:rPr>
        <w:t xml:space="preserve"> do šesti</w:t>
      </w:r>
      <w:r w:rsidRPr="007B1EF9">
        <w:rPr>
          <w:sz w:val="24"/>
          <w:szCs w:val="24"/>
        </w:rPr>
        <w:t xml:space="preserve"> let</w:t>
      </w:r>
      <w:r w:rsidR="00A654B8">
        <w:rPr>
          <w:sz w:val="24"/>
          <w:szCs w:val="24"/>
        </w:rPr>
        <w:t>,</w:t>
      </w:r>
      <w:r w:rsidR="00A654B8" w:rsidRPr="00A654B8">
        <w:rPr>
          <w:rFonts w:ascii="Calibri" w:hAnsi="Calibri"/>
          <w:sz w:val="24"/>
          <w:szCs w:val="24"/>
        </w:rPr>
        <w:t xml:space="preserve"> </w:t>
      </w:r>
      <w:r w:rsidR="00A654B8">
        <w:rPr>
          <w:rFonts w:ascii="Calibri" w:hAnsi="Calibri"/>
          <w:sz w:val="24"/>
          <w:szCs w:val="24"/>
        </w:rPr>
        <w:t xml:space="preserve">nejdříve však od dvou a půl let, </w:t>
      </w:r>
      <w:r w:rsidR="003B2774" w:rsidRPr="00A654B8">
        <w:rPr>
          <w:sz w:val="24"/>
          <w:szCs w:val="24"/>
        </w:rPr>
        <w:t>na základě uskutečněného zápisu k předškolnímu vzdělávání.</w:t>
      </w:r>
    </w:p>
    <w:p w14:paraId="2420AFF0" w14:textId="16B83B2D" w:rsidR="009737C4" w:rsidRDefault="00F90B1E" w:rsidP="00E25B1E">
      <w:pPr>
        <w:rPr>
          <w:sz w:val="24"/>
          <w:szCs w:val="24"/>
        </w:rPr>
      </w:pPr>
      <w:r>
        <w:rPr>
          <w:sz w:val="24"/>
          <w:szCs w:val="24"/>
        </w:rPr>
        <w:t>Ředitelka Základní a mateřské školy Tři Sekery stanoví na zákla</w:t>
      </w:r>
      <w:r w:rsidR="007518C3">
        <w:rPr>
          <w:sz w:val="24"/>
          <w:szCs w:val="24"/>
        </w:rPr>
        <w:t>dě dohody se zřizovatelem</w:t>
      </w:r>
      <w:r>
        <w:rPr>
          <w:sz w:val="24"/>
          <w:szCs w:val="24"/>
        </w:rPr>
        <w:t xml:space="preserve"> </w:t>
      </w:r>
      <w:r w:rsidR="007518C3">
        <w:rPr>
          <w:sz w:val="24"/>
          <w:szCs w:val="24"/>
        </w:rPr>
        <w:t>termín a dobu pro podání žádosti o přijetí dítěte</w:t>
      </w:r>
      <w:r>
        <w:rPr>
          <w:sz w:val="24"/>
          <w:szCs w:val="24"/>
        </w:rPr>
        <w:t xml:space="preserve"> k předškolnímu </w:t>
      </w:r>
      <w:r w:rsidR="008E3799">
        <w:rPr>
          <w:sz w:val="24"/>
          <w:szCs w:val="24"/>
        </w:rPr>
        <w:t>vzdělávání pro následující školní rok</w:t>
      </w:r>
      <w:r w:rsidR="00C65A92">
        <w:rPr>
          <w:sz w:val="24"/>
          <w:szCs w:val="24"/>
        </w:rPr>
        <w:t>.</w:t>
      </w:r>
      <w:r>
        <w:rPr>
          <w:sz w:val="24"/>
          <w:szCs w:val="24"/>
        </w:rPr>
        <w:t xml:space="preserve"> </w:t>
      </w:r>
      <w:r w:rsidR="001672B6">
        <w:rPr>
          <w:sz w:val="24"/>
          <w:szCs w:val="24"/>
        </w:rPr>
        <w:t>Zápis probíhá</w:t>
      </w:r>
      <w:r w:rsidR="007518C3">
        <w:rPr>
          <w:sz w:val="24"/>
          <w:szCs w:val="24"/>
        </w:rPr>
        <w:t xml:space="preserve"> v</w:t>
      </w:r>
      <w:r w:rsidR="00BC4741">
        <w:rPr>
          <w:sz w:val="24"/>
          <w:szCs w:val="24"/>
        </w:rPr>
        <w:t> </w:t>
      </w:r>
      <w:r w:rsidR="009E1BCA">
        <w:rPr>
          <w:sz w:val="24"/>
          <w:szCs w:val="24"/>
        </w:rPr>
        <w:t>termín</w:t>
      </w:r>
      <w:r w:rsidR="00BC4741">
        <w:rPr>
          <w:sz w:val="24"/>
          <w:szCs w:val="24"/>
        </w:rPr>
        <w:t>u stanoveném školským zákonem</w:t>
      </w:r>
      <w:r w:rsidR="003B2774">
        <w:rPr>
          <w:sz w:val="24"/>
          <w:szCs w:val="24"/>
        </w:rPr>
        <w:t xml:space="preserve">. </w:t>
      </w:r>
      <w:r w:rsidR="008E3799">
        <w:rPr>
          <w:sz w:val="24"/>
          <w:szCs w:val="24"/>
        </w:rPr>
        <w:t>Pokud vymezený termín zákonným zástupcům</w:t>
      </w:r>
      <w:r w:rsidR="007518C3">
        <w:rPr>
          <w:sz w:val="24"/>
          <w:szCs w:val="24"/>
        </w:rPr>
        <w:t xml:space="preserve"> ze závažných důvodů</w:t>
      </w:r>
      <w:r w:rsidR="008E3799">
        <w:rPr>
          <w:sz w:val="24"/>
          <w:szCs w:val="24"/>
        </w:rPr>
        <w:t xml:space="preserve"> nevyhovuje, lze po dohodě</w:t>
      </w:r>
      <w:r w:rsidR="0084338D">
        <w:rPr>
          <w:sz w:val="24"/>
          <w:szCs w:val="24"/>
        </w:rPr>
        <w:t xml:space="preserve"> s vedoucí učitelkou mateřské školy</w:t>
      </w:r>
      <w:r w:rsidR="008E3799">
        <w:rPr>
          <w:sz w:val="24"/>
          <w:szCs w:val="24"/>
        </w:rPr>
        <w:t xml:space="preserve"> stanovit termín náhradní.</w:t>
      </w:r>
    </w:p>
    <w:p w14:paraId="150A4310" w14:textId="77777777" w:rsidR="009737C4" w:rsidRDefault="009737C4" w:rsidP="00E25B1E">
      <w:pPr>
        <w:rPr>
          <w:sz w:val="24"/>
          <w:szCs w:val="24"/>
        </w:rPr>
      </w:pPr>
      <w:r w:rsidRPr="007B1EF9">
        <w:rPr>
          <w:sz w:val="24"/>
          <w:szCs w:val="24"/>
        </w:rPr>
        <w:lastRenderedPageBreak/>
        <w:t>Děti jsou přijímán</w:t>
      </w:r>
      <w:r>
        <w:rPr>
          <w:sz w:val="24"/>
          <w:szCs w:val="24"/>
        </w:rPr>
        <w:t>y na základě doložení požadovaných dokumentů. Dokumenty si mohou zákonní zástupci vyzvednout již před zápisem v</w:t>
      </w:r>
      <w:r w:rsidRPr="007B1EF9">
        <w:rPr>
          <w:sz w:val="24"/>
          <w:szCs w:val="24"/>
        </w:rPr>
        <w:t xml:space="preserve"> budově školy</w:t>
      </w:r>
      <w:r>
        <w:rPr>
          <w:sz w:val="24"/>
          <w:szCs w:val="24"/>
        </w:rPr>
        <w:t xml:space="preserve">, nebo jsou přístupné na webových stránkách školy </w:t>
      </w:r>
      <w:r w:rsidRPr="009737C4">
        <w:rPr>
          <w:color w:val="0070C0"/>
          <w:sz w:val="24"/>
          <w:szCs w:val="24"/>
        </w:rPr>
        <w:t>www. zstrisekery.cz</w:t>
      </w:r>
      <w:r>
        <w:rPr>
          <w:sz w:val="24"/>
          <w:szCs w:val="24"/>
        </w:rPr>
        <w:t xml:space="preserve"> v oddíle „</w:t>
      </w:r>
      <w:r w:rsidRPr="009737C4">
        <w:rPr>
          <w:color w:val="0070C0"/>
          <w:sz w:val="24"/>
          <w:szCs w:val="24"/>
        </w:rPr>
        <w:t>ke stažení</w:t>
      </w:r>
      <w:r>
        <w:rPr>
          <w:sz w:val="24"/>
          <w:szCs w:val="24"/>
        </w:rPr>
        <w:t xml:space="preserve">“. </w:t>
      </w:r>
    </w:p>
    <w:p w14:paraId="45BB6B1E" w14:textId="77777777" w:rsidR="000A27D3" w:rsidRDefault="000A27D3" w:rsidP="00E25B1E">
      <w:pPr>
        <w:rPr>
          <w:sz w:val="24"/>
          <w:szCs w:val="24"/>
        </w:rPr>
      </w:pPr>
      <w:r>
        <w:rPr>
          <w:sz w:val="24"/>
          <w:szCs w:val="24"/>
        </w:rPr>
        <w:t xml:space="preserve">Děti jsou k předškolnímu vzdělávání přijímány na základě „kritérií pro přijetí k předškolnímu vzdělávání“ (viz vnitřní směrnice o přijímání k předškolnímu vzdělávání). </w:t>
      </w:r>
      <w:r w:rsidR="003B2774">
        <w:rPr>
          <w:sz w:val="24"/>
          <w:szCs w:val="24"/>
        </w:rPr>
        <w:t>Přednostně</w:t>
      </w:r>
      <w:r w:rsidR="0076287B" w:rsidRPr="007B1EF9">
        <w:rPr>
          <w:sz w:val="24"/>
          <w:szCs w:val="24"/>
        </w:rPr>
        <w:t xml:space="preserve"> jsou k</w:t>
      </w:r>
      <w:r w:rsidR="00C65A92">
        <w:rPr>
          <w:sz w:val="24"/>
          <w:szCs w:val="24"/>
        </w:rPr>
        <w:t> předškolnímu vzdělávání</w:t>
      </w:r>
      <w:r w:rsidR="0076287B" w:rsidRPr="007B1EF9">
        <w:rPr>
          <w:sz w:val="24"/>
          <w:szCs w:val="24"/>
        </w:rPr>
        <w:t xml:space="preserve"> </w:t>
      </w:r>
      <w:r w:rsidR="00C65A92">
        <w:rPr>
          <w:sz w:val="24"/>
          <w:szCs w:val="24"/>
        </w:rPr>
        <w:t xml:space="preserve">přijímány děti </w:t>
      </w:r>
      <w:r>
        <w:rPr>
          <w:sz w:val="24"/>
          <w:szCs w:val="24"/>
        </w:rPr>
        <w:t xml:space="preserve">s povinným předškolním vzděláváním. </w:t>
      </w:r>
    </w:p>
    <w:p w14:paraId="4209417A" w14:textId="77777777" w:rsidR="00C65A92" w:rsidRDefault="00C65A92" w:rsidP="00E25B1E">
      <w:pPr>
        <w:rPr>
          <w:sz w:val="24"/>
          <w:szCs w:val="24"/>
        </w:rPr>
      </w:pPr>
      <w:r>
        <w:rPr>
          <w:sz w:val="24"/>
          <w:szCs w:val="24"/>
        </w:rPr>
        <w:t>O přijetí dítěte se zdravotním postižením rozhoduje ředitelka Základní školy a mateřské školy</w:t>
      </w:r>
      <w:r w:rsidR="00FF4A72">
        <w:rPr>
          <w:sz w:val="24"/>
          <w:szCs w:val="24"/>
        </w:rPr>
        <w:t xml:space="preserve"> Tři Sekery</w:t>
      </w:r>
      <w:r>
        <w:rPr>
          <w:sz w:val="24"/>
          <w:szCs w:val="24"/>
        </w:rPr>
        <w:t xml:space="preserve"> na základě písemného vyjádření školského poradenského zařízení, popřípadě také registrujícího lékaře. </w:t>
      </w:r>
    </w:p>
    <w:p w14:paraId="7821CE84" w14:textId="77777777" w:rsidR="001672B6" w:rsidRDefault="001672B6" w:rsidP="00E25B1E">
      <w:pPr>
        <w:rPr>
          <w:sz w:val="24"/>
          <w:szCs w:val="24"/>
        </w:rPr>
      </w:pPr>
      <w:r w:rsidRPr="007B1EF9">
        <w:rPr>
          <w:sz w:val="24"/>
          <w:szCs w:val="24"/>
        </w:rPr>
        <w:t>Jestliže je</w:t>
      </w:r>
      <w:r>
        <w:rPr>
          <w:sz w:val="24"/>
          <w:szCs w:val="24"/>
        </w:rPr>
        <w:t xml:space="preserve"> v průběhu školního roku</w:t>
      </w:r>
      <w:r w:rsidRPr="007B1EF9">
        <w:rPr>
          <w:sz w:val="24"/>
          <w:szCs w:val="24"/>
        </w:rPr>
        <w:t xml:space="preserve"> volná kapacita</w:t>
      </w:r>
      <w:r>
        <w:rPr>
          <w:sz w:val="24"/>
          <w:szCs w:val="24"/>
        </w:rPr>
        <w:t>, jsou děti přijímány i později</w:t>
      </w:r>
      <w:r w:rsidRPr="007B1EF9">
        <w:rPr>
          <w:sz w:val="24"/>
          <w:szCs w:val="24"/>
        </w:rPr>
        <w:t>.</w:t>
      </w:r>
      <w:r>
        <w:rPr>
          <w:sz w:val="24"/>
          <w:szCs w:val="24"/>
        </w:rPr>
        <w:t xml:space="preserve"> </w:t>
      </w:r>
    </w:p>
    <w:p w14:paraId="43FC9F0E" w14:textId="77777777" w:rsidR="003F19FF" w:rsidRDefault="00A654B8" w:rsidP="00E25B1E">
      <w:pPr>
        <w:rPr>
          <w:sz w:val="24"/>
          <w:szCs w:val="24"/>
        </w:rPr>
      </w:pPr>
      <w:r>
        <w:rPr>
          <w:sz w:val="24"/>
          <w:szCs w:val="24"/>
        </w:rPr>
        <w:t>Podmínkou pro přijímání dětí mladších tří let je dodržování základních hygienických požadavků a alespoň částečná vyzrálost přizpůsobit se daným podmínkám a společnému soužití v mateřské škole</w:t>
      </w:r>
      <w:r w:rsidR="002F06EF">
        <w:rPr>
          <w:sz w:val="24"/>
          <w:szCs w:val="24"/>
        </w:rPr>
        <w:t>.</w:t>
      </w:r>
      <w:r>
        <w:rPr>
          <w:sz w:val="24"/>
          <w:szCs w:val="24"/>
        </w:rPr>
        <w:t xml:space="preserve"> </w:t>
      </w:r>
      <w:r w:rsidR="0076287B">
        <w:rPr>
          <w:sz w:val="24"/>
          <w:szCs w:val="24"/>
        </w:rPr>
        <w:t xml:space="preserve"> </w:t>
      </w:r>
    </w:p>
    <w:p w14:paraId="4D6EB4BA" w14:textId="77777777" w:rsidR="007B79AE" w:rsidRDefault="005C1FD2" w:rsidP="00E25B1E">
      <w:pPr>
        <w:rPr>
          <w:sz w:val="24"/>
          <w:szCs w:val="24"/>
        </w:rPr>
      </w:pPr>
      <w:r>
        <w:rPr>
          <w:sz w:val="24"/>
          <w:szCs w:val="24"/>
        </w:rPr>
        <w:t>Informace o průběhu z</w:t>
      </w:r>
      <w:r w:rsidR="007B1EF9" w:rsidRPr="007B1EF9">
        <w:rPr>
          <w:sz w:val="24"/>
          <w:szCs w:val="24"/>
        </w:rPr>
        <w:t>ápisu dětí</w:t>
      </w:r>
      <w:r w:rsidR="007B1EF9">
        <w:rPr>
          <w:sz w:val="24"/>
          <w:szCs w:val="24"/>
        </w:rPr>
        <w:t xml:space="preserve"> k předškolnímu vzdělávání</w:t>
      </w:r>
      <w:r>
        <w:rPr>
          <w:sz w:val="24"/>
          <w:szCs w:val="24"/>
        </w:rPr>
        <w:t xml:space="preserve"> do mateřské školy</w:t>
      </w:r>
      <w:r w:rsidR="007B1EF9" w:rsidRPr="007B1EF9">
        <w:rPr>
          <w:sz w:val="24"/>
          <w:szCs w:val="24"/>
        </w:rPr>
        <w:t xml:space="preserve"> jsou zveře</w:t>
      </w:r>
      <w:r w:rsidR="002F06EF">
        <w:rPr>
          <w:sz w:val="24"/>
          <w:szCs w:val="24"/>
        </w:rPr>
        <w:t>jněny v</w:t>
      </w:r>
      <w:r w:rsidR="0076287B">
        <w:rPr>
          <w:sz w:val="24"/>
          <w:szCs w:val="24"/>
        </w:rPr>
        <w:t xml:space="preserve"> budově mateřské školy,</w:t>
      </w:r>
      <w:r w:rsidR="0026326E">
        <w:rPr>
          <w:sz w:val="24"/>
          <w:szCs w:val="24"/>
        </w:rPr>
        <w:t xml:space="preserve"> na </w:t>
      </w:r>
      <w:r w:rsidR="0026326E" w:rsidRPr="00885FA1">
        <w:rPr>
          <w:sz w:val="24"/>
          <w:szCs w:val="24"/>
        </w:rPr>
        <w:t>informační tabuli</w:t>
      </w:r>
      <w:r w:rsidR="0026326E">
        <w:rPr>
          <w:sz w:val="24"/>
          <w:szCs w:val="24"/>
        </w:rPr>
        <w:t xml:space="preserve"> v obci Tři Sekery</w:t>
      </w:r>
      <w:r w:rsidR="0076287B">
        <w:rPr>
          <w:sz w:val="24"/>
          <w:szCs w:val="24"/>
        </w:rPr>
        <w:t xml:space="preserve"> a webových stránkách školy</w:t>
      </w:r>
      <w:r>
        <w:rPr>
          <w:sz w:val="24"/>
          <w:szCs w:val="24"/>
        </w:rPr>
        <w:t xml:space="preserve"> i obce Tři Sekery</w:t>
      </w:r>
      <w:r w:rsidR="0076287B">
        <w:rPr>
          <w:sz w:val="24"/>
          <w:szCs w:val="24"/>
        </w:rPr>
        <w:t>.</w:t>
      </w:r>
    </w:p>
    <w:p w14:paraId="2B1818D7" w14:textId="4C81C133" w:rsidR="00A62DC3" w:rsidRPr="001672B6" w:rsidRDefault="001672B6" w:rsidP="00C02EF8">
      <w:pPr>
        <w:pStyle w:val="Odstavecseseznamem"/>
        <w:numPr>
          <w:ilvl w:val="1"/>
          <w:numId w:val="17"/>
        </w:numPr>
        <w:ind w:right="-851"/>
        <w:outlineLvl w:val="5"/>
        <w:rPr>
          <w:b/>
          <w:sz w:val="28"/>
          <w:szCs w:val="28"/>
        </w:rPr>
      </w:pPr>
      <w:r>
        <w:rPr>
          <w:b/>
          <w:sz w:val="28"/>
          <w:szCs w:val="28"/>
        </w:rPr>
        <w:t xml:space="preserve"> </w:t>
      </w:r>
      <w:r w:rsidR="00A62DC3" w:rsidRPr="001672B6">
        <w:rPr>
          <w:b/>
          <w:sz w:val="28"/>
          <w:szCs w:val="28"/>
        </w:rPr>
        <w:t>Charakteristika tříd</w:t>
      </w:r>
    </w:p>
    <w:p w14:paraId="567DBEB4" w14:textId="343E1393" w:rsidR="00A62DC3" w:rsidRPr="00A62DC3" w:rsidRDefault="00A62DC3" w:rsidP="00E96ED1">
      <w:pPr>
        <w:outlineLvl w:val="5"/>
        <w:rPr>
          <w:sz w:val="24"/>
          <w:szCs w:val="24"/>
        </w:rPr>
      </w:pPr>
      <w:r>
        <w:rPr>
          <w:sz w:val="24"/>
          <w:szCs w:val="24"/>
        </w:rPr>
        <w:t>Děti jsou</w:t>
      </w:r>
      <w:r w:rsidRPr="00A62DC3">
        <w:rPr>
          <w:sz w:val="24"/>
          <w:szCs w:val="24"/>
        </w:rPr>
        <w:t xml:space="preserve"> přijímány do</w:t>
      </w:r>
      <w:r w:rsidR="00DD6A78">
        <w:rPr>
          <w:sz w:val="24"/>
          <w:szCs w:val="24"/>
        </w:rPr>
        <w:t xml:space="preserve"> dvou</w:t>
      </w:r>
      <w:r w:rsidRPr="00A62DC3">
        <w:rPr>
          <w:sz w:val="24"/>
          <w:szCs w:val="24"/>
        </w:rPr>
        <w:t xml:space="preserve"> tříd</w:t>
      </w:r>
      <w:r w:rsidR="00DD6A78">
        <w:rPr>
          <w:sz w:val="24"/>
          <w:szCs w:val="24"/>
        </w:rPr>
        <w:t xml:space="preserve">, </w:t>
      </w:r>
      <w:r>
        <w:rPr>
          <w:sz w:val="24"/>
          <w:szCs w:val="24"/>
        </w:rPr>
        <w:t>heterogenní skupiny</w:t>
      </w:r>
      <w:r w:rsidR="00DD6A78">
        <w:rPr>
          <w:sz w:val="24"/>
          <w:szCs w:val="24"/>
        </w:rPr>
        <w:t>.</w:t>
      </w:r>
      <w:r>
        <w:rPr>
          <w:sz w:val="24"/>
          <w:szCs w:val="24"/>
        </w:rPr>
        <w:t xml:space="preserve"> Starší děti bývají</w:t>
      </w:r>
      <w:r w:rsidRPr="00A62DC3">
        <w:rPr>
          <w:sz w:val="24"/>
          <w:szCs w:val="24"/>
        </w:rPr>
        <w:t xml:space="preserve"> ve smíšené třídě samostatnější, </w:t>
      </w:r>
      <w:r>
        <w:rPr>
          <w:sz w:val="24"/>
          <w:szCs w:val="24"/>
        </w:rPr>
        <w:t>získávají</w:t>
      </w:r>
      <w:r w:rsidRPr="00A62DC3">
        <w:rPr>
          <w:sz w:val="24"/>
          <w:szCs w:val="24"/>
        </w:rPr>
        <w:t xml:space="preserve"> pocit odpovědnosti. Mladší děti napodobují</w:t>
      </w:r>
      <w:r w:rsidR="005C1FD2">
        <w:rPr>
          <w:sz w:val="24"/>
          <w:szCs w:val="24"/>
        </w:rPr>
        <w:t xml:space="preserve"> své</w:t>
      </w:r>
      <w:r w:rsidRPr="00A62DC3">
        <w:rPr>
          <w:sz w:val="24"/>
          <w:szCs w:val="24"/>
        </w:rPr>
        <w:t xml:space="preserve"> starší kamarády. Věkově smíšené složení tříd významně přispívá k sociálnímu zrání dětí</w:t>
      </w:r>
      <w:r>
        <w:rPr>
          <w:sz w:val="24"/>
          <w:szCs w:val="24"/>
        </w:rPr>
        <w:t>.</w:t>
      </w:r>
    </w:p>
    <w:p w14:paraId="64FBBA48" w14:textId="4437718B" w:rsidR="008E4CCE" w:rsidRDefault="00A62DC3" w:rsidP="00E96ED1">
      <w:pPr>
        <w:outlineLvl w:val="5"/>
        <w:rPr>
          <w:sz w:val="24"/>
          <w:szCs w:val="24"/>
        </w:rPr>
      </w:pPr>
      <w:r w:rsidRPr="00A62DC3">
        <w:rPr>
          <w:sz w:val="24"/>
          <w:szCs w:val="24"/>
        </w:rPr>
        <w:t xml:space="preserve">Věkově </w:t>
      </w:r>
      <w:r w:rsidR="00065BA0">
        <w:rPr>
          <w:sz w:val="24"/>
          <w:szCs w:val="24"/>
        </w:rPr>
        <w:t>smíšená třída má své přednosti také</w:t>
      </w:r>
      <w:r w:rsidRPr="00A62DC3">
        <w:rPr>
          <w:sz w:val="24"/>
          <w:szCs w:val="24"/>
        </w:rPr>
        <w:t xml:space="preserve"> pro rodiče. Tak jako nejmenší děti tvoří menšinu a rychle zapadnou do vytvořené hierarchie a vžitých pravidel, tak i rodiče</w:t>
      </w:r>
      <w:r>
        <w:rPr>
          <w:sz w:val="24"/>
          <w:szCs w:val="24"/>
        </w:rPr>
        <w:t xml:space="preserve"> </w:t>
      </w:r>
      <w:r w:rsidRPr="00A62DC3">
        <w:rPr>
          <w:sz w:val="24"/>
          <w:szCs w:val="24"/>
        </w:rPr>
        <w:t>nových dětí se snadno vpraví do nových podmínek, rychle se zorientují a zapojí se v rodičovské skupině.</w:t>
      </w:r>
    </w:p>
    <w:p w14:paraId="28263EEA" w14:textId="77777777" w:rsidR="000506D3" w:rsidRPr="001672B6" w:rsidRDefault="000506D3" w:rsidP="001672B6">
      <w:pPr>
        <w:pStyle w:val="Odstavecseseznamem"/>
        <w:numPr>
          <w:ilvl w:val="0"/>
          <w:numId w:val="1"/>
        </w:numPr>
        <w:outlineLvl w:val="5"/>
        <w:rPr>
          <w:b/>
          <w:sz w:val="28"/>
          <w:szCs w:val="28"/>
          <w:u w:val="single"/>
        </w:rPr>
      </w:pPr>
      <w:r w:rsidRPr="001672B6">
        <w:rPr>
          <w:b/>
          <w:sz w:val="28"/>
          <w:szCs w:val="28"/>
          <w:u w:val="single"/>
        </w:rPr>
        <w:t>CHARAKTERISTIKA VZDĚLÁVACÍHO PROGRAMU</w:t>
      </w:r>
    </w:p>
    <w:p w14:paraId="5E4859EB" w14:textId="77777777" w:rsidR="00565F1A" w:rsidRDefault="000B4A0C" w:rsidP="00E96ED1">
      <w:pPr>
        <w:outlineLvl w:val="5"/>
        <w:rPr>
          <w:sz w:val="24"/>
          <w:szCs w:val="24"/>
        </w:rPr>
      </w:pPr>
      <w:r>
        <w:rPr>
          <w:sz w:val="24"/>
          <w:szCs w:val="24"/>
        </w:rPr>
        <w:t xml:space="preserve">Název: </w:t>
      </w:r>
      <w:r w:rsidR="00565F1A">
        <w:rPr>
          <w:sz w:val="24"/>
          <w:szCs w:val="24"/>
        </w:rPr>
        <w:t>„Pestrý svět kolem nás“</w:t>
      </w:r>
    </w:p>
    <w:p w14:paraId="18AE6E15" w14:textId="77777777" w:rsidR="00F70CFD" w:rsidRDefault="00DE3B37" w:rsidP="00E96ED1">
      <w:pPr>
        <w:outlineLvl w:val="5"/>
        <w:rPr>
          <w:sz w:val="24"/>
          <w:szCs w:val="24"/>
        </w:rPr>
      </w:pPr>
      <w:r>
        <w:rPr>
          <w:sz w:val="24"/>
          <w:szCs w:val="24"/>
        </w:rPr>
        <w:t>Vzdělávací program je platný od 1.</w:t>
      </w:r>
      <w:r w:rsidR="00F70CFD">
        <w:rPr>
          <w:sz w:val="24"/>
          <w:szCs w:val="24"/>
        </w:rPr>
        <w:t xml:space="preserve"> </w:t>
      </w:r>
      <w:r>
        <w:rPr>
          <w:sz w:val="24"/>
          <w:szCs w:val="24"/>
        </w:rPr>
        <w:t>9.</w:t>
      </w:r>
      <w:r w:rsidR="00F70CFD">
        <w:rPr>
          <w:sz w:val="24"/>
          <w:szCs w:val="24"/>
        </w:rPr>
        <w:t xml:space="preserve"> </w:t>
      </w:r>
      <w:r>
        <w:rPr>
          <w:sz w:val="24"/>
          <w:szCs w:val="24"/>
        </w:rPr>
        <w:t xml:space="preserve">2016. </w:t>
      </w:r>
    </w:p>
    <w:p w14:paraId="76C1C9B5" w14:textId="77777777" w:rsidR="00DE3B37" w:rsidRDefault="00F70CFD" w:rsidP="00F13518">
      <w:pPr>
        <w:pStyle w:val="Odstavecseseznamem"/>
        <w:numPr>
          <w:ilvl w:val="0"/>
          <w:numId w:val="72"/>
        </w:numPr>
        <w:outlineLvl w:val="5"/>
        <w:rPr>
          <w:sz w:val="24"/>
          <w:szCs w:val="24"/>
        </w:rPr>
      </w:pPr>
      <w:r w:rsidRPr="00275766">
        <w:rPr>
          <w:sz w:val="24"/>
          <w:szCs w:val="24"/>
        </w:rPr>
        <w:t>aktualizace o</w:t>
      </w:r>
      <w:r w:rsidR="00DE3B37" w:rsidRPr="00275766">
        <w:rPr>
          <w:sz w:val="24"/>
          <w:szCs w:val="24"/>
        </w:rPr>
        <w:t>d 1.</w:t>
      </w:r>
      <w:r w:rsidRPr="00275766">
        <w:rPr>
          <w:sz w:val="24"/>
          <w:szCs w:val="24"/>
        </w:rPr>
        <w:t xml:space="preserve"> </w:t>
      </w:r>
      <w:r w:rsidR="00DE3B37" w:rsidRPr="00275766">
        <w:rPr>
          <w:sz w:val="24"/>
          <w:szCs w:val="24"/>
        </w:rPr>
        <w:t>9.</w:t>
      </w:r>
      <w:r w:rsidRPr="00275766">
        <w:rPr>
          <w:sz w:val="24"/>
          <w:szCs w:val="24"/>
        </w:rPr>
        <w:t xml:space="preserve"> 2019</w:t>
      </w:r>
    </w:p>
    <w:p w14:paraId="036419CC" w14:textId="77777777" w:rsidR="009737C4" w:rsidRDefault="009737C4" w:rsidP="00F13518">
      <w:pPr>
        <w:pStyle w:val="Odstavecseseznamem"/>
        <w:numPr>
          <w:ilvl w:val="0"/>
          <w:numId w:val="72"/>
        </w:numPr>
        <w:outlineLvl w:val="5"/>
        <w:rPr>
          <w:sz w:val="24"/>
          <w:szCs w:val="24"/>
        </w:rPr>
      </w:pPr>
      <w:r>
        <w:rPr>
          <w:sz w:val="24"/>
          <w:szCs w:val="24"/>
        </w:rPr>
        <w:t>aktualizace od 1. 9. 2022</w:t>
      </w:r>
    </w:p>
    <w:p w14:paraId="323E5019" w14:textId="140FFBB1" w:rsidR="00275766" w:rsidRPr="00ED6B76" w:rsidRDefault="00ED6B76" w:rsidP="00F13518">
      <w:pPr>
        <w:pStyle w:val="Odstavecseseznamem"/>
        <w:numPr>
          <w:ilvl w:val="0"/>
          <w:numId w:val="72"/>
        </w:numPr>
        <w:outlineLvl w:val="5"/>
        <w:rPr>
          <w:sz w:val="24"/>
          <w:szCs w:val="24"/>
        </w:rPr>
      </w:pPr>
      <w:r>
        <w:rPr>
          <w:sz w:val="24"/>
          <w:szCs w:val="24"/>
        </w:rPr>
        <w:lastRenderedPageBreak/>
        <w:t>aktualizace od 1.9.2023</w:t>
      </w:r>
    </w:p>
    <w:p w14:paraId="1B939046" w14:textId="77777777" w:rsidR="00AD7A7E" w:rsidRPr="001672B6" w:rsidRDefault="001672B6" w:rsidP="001672B6">
      <w:pPr>
        <w:outlineLvl w:val="5"/>
        <w:rPr>
          <w:b/>
          <w:sz w:val="28"/>
          <w:szCs w:val="28"/>
        </w:rPr>
      </w:pPr>
      <w:r>
        <w:rPr>
          <w:b/>
          <w:sz w:val="28"/>
          <w:szCs w:val="28"/>
        </w:rPr>
        <w:t xml:space="preserve">     4.1 Filozofie mateřské školy</w:t>
      </w:r>
    </w:p>
    <w:p w14:paraId="071281F5" w14:textId="77777777" w:rsidR="00AD7A7E" w:rsidRDefault="003B624C" w:rsidP="00E96ED1">
      <w:pPr>
        <w:outlineLvl w:val="5"/>
        <w:rPr>
          <w:sz w:val="24"/>
          <w:szCs w:val="24"/>
        </w:rPr>
      </w:pPr>
      <w:r>
        <w:rPr>
          <w:sz w:val="24"/>
          <w:szCs w:val="24"/>
        </w:rPr>
        <w:t>Š</w:t>
      </w:r>
      <w:r w:rsidR="000506D3">
        <w:rPr>
          <w:sz w:val="24"/>
          <w:szCs w:val="24"/>
        </w:rPr>
        <w:t>kolní vzdělávací program (ŠVP) je zpracován na základě Rámcového vzdělávacího programu pro předškolní vzdělávání (RVP PV)</w:t>
      </w:r>
      <w:r w:rsidR="000B4A0C">
        <w:rPr>
          <w:sz w:val="24"/>
          <w:szCs w:val="24"/>
        </w:rPr>
        <w:t xml:space="preserve">. </w:t>
      </w:r>
      <w:r w:rsidR="006712F6">
        <w:rPr>
          <w:sz w:val="24"/>
          <w:szCs w:val="24"/>
        </w:rPr>
        <w:t xml:space="preserve">Jedná </w:t>
      </w:r>
      <w:r w:rsidR="00AD7A7E">
        <w:rPr>
          <w:sz w:val="24"/>
          <w:szCs w:val="24"/>
        </w:rPr>
        <w:t>se o vlastní vzdělávací program. Je materiálem otevřeným. To znamená, že přijímáme a dále zpracováváme nové podněty v</w:t>
      </w:r>
      <w:r w:rsidR="0026326E">
        <w:rPr>
          <w:sz w:val="24"/>
          <w:szCs w:val="24"/>
        </w:rPr>
        <w:t>ycházející z našich zkušeností i doporučených metodik MŠMT.</w:t>
      </w:r>
    </w:p>
    <w:p w14:paraId="6C105424" w14:textId="77777777" w:rsidR="0026640C" w:rsidRDefault="00AD030F" w:rsidP="00E96ED1">
      <w:pPr>
        <w:outlineLvl w:val="5"/>
        <w:rPr>
          <w:sz w:val="24"/>
          <w:szCs w:val="24"/>
        </w:rPr>
      </w:pPr>
      <w:r w:rsidRPr="00AD030F">
        <w:rPr>
          <w:sz w:val="24"/>
          <w:szCs w:val="24"/>
        </w:rPr>
        <w:t xml:space="preserve"> </w:t>
      </w:r>
      <w:r w:rsidR="008B1189" w:rsidRPr="00277E11">
        <w:rPr>
          <w:sz w:val="24"/>
          <w:szCs w:val="24"/>
        </w:rPr>
        <w:t xml:space="preserve">Chceme dětem umožnit </w:t>
      </w:r>
      <w:r w:rsidR="00B712F3">
        <w:rPr>
          <w:sz w:val="24"/>
          <w:szCs w:val="24"/>
        </w:rPr>
        <w:t>prožít aktivní</w:t>
      </w:r>
      <w:r w:rsidR="0026640C">
        <w:rPr>
          <w:sz w:val="24"/>
          <w:szCs w:val="24"/>
        </w:rPr>
        <w:t xml:space="preserve"> chvíle v prostředí, do kterého děti rády vstupují, ale i spokojené odcházejí. Chceme vytvářet</w:t>
      </w:r>
      <w:r w:rsidR="008B1189" w:rsidRPr="00277E11">
        <w:rPr>
          <w:sz w:val="24"/>
          <w:szCs w:val="24"/>
        </w:rPr>
        <w:t xml:space="preserve"> pohodové a přátelské</w:t>
      </w:r>
      <w:r w:rsidR="005105C4">
        <w:rPr>
          <w:sz w:val="24"/>
          <w:szCs w:val="24"/>
        </w:rPr>
        <w:t xml:space="preserve"> </w:t>
      </w:r>
      <w:r w:rsidR="0026640C">
        <w:rPr>
          <w:sz w:val="24"/>
          <w:szCs w:val="24"/>
        </w:rPr>
        <w:t>klima</w:t>
      </w:r>
      <w:r w:rsidR="005105C4">
        <w:rPr>
          <w:sz w:val="24"/>
          <w:szCs w:val="24"/>
        </w:rPr>
        <w:t>, kde bude</w:t>
      </w:r>
      <w:r w:rsidR="008B1189">
        <w:rPr>
          <w:sz w:val="24"/>
          <w:szCs w:val="24"/>
        </w:rPr>
        <w:t xml:space="preserve"> místo pro uplatnění každého jedince. Chceme, aby se děti učily tolerantnosti, žít ve skupině svých vrstevníků a navazovat kamarádské vztahy.</w:t>
      </w:r>
      <w:r w:rsidR="00882C6B">
        <w:rPr>
          <w:sz w:val="24"/>
          <w:szCs w:val="24"/>
        </w:rPr>
        <w:t xml:space="preserve"> </w:t>
      </w:r>
    </w:p>
    <w:p w14:paraId="4978D580" w14:textId="77777777" w:rsidR="00882C6B" w:rsidRDefault="00882C6B" w:rsidP="00E96ED1">
      <w:pPr>
        <w:outlineLvl w:val="5"/>
        <w:rPr>
          <w:sz w:val="24"/>
          <w:szCs w:val="24"/>
        </w:rPr>
      </w:pPr>
      <w:r>
        <w:rPr>
          <w:sz w:val="24"/>
          <w:szCs w:val="24"/>
        </w:rPr>
        <w:t>Mateřská škola je otevřena</w:t>
      </w:r>
      <w:r w:rsidR="005105C4">
        <w:rPr>
          <w:sz w:val="24"/>
          <w:szCs w:val="24"/>
        </w:rPr>
        <w:t xml:space="preserve"> také</w:t>
      </w:r>
      <w:r>
        <w:rPr>
          <w:sz w:val="24"/>
          <w:szCs w:val="24"/>
        </w:rPr>
        <w:t xml:space="preserve"> handicapovaným dětem a dětem se spec</w:t>
      </w:r>
      <w:r w:rsidR="005105C4">
        <w:rPr>
          <w:sz w:val="24"/>
          <w:szCs w:val="24"/>
        </w:rPr>
        <w:t>iálními vzděláv</w:t>
      </w:r>
      <w:r w:rsidR="0026640C">
        <w:rPr>
          <w:sz w:val="24"/>
          <w:szCs w:val="24"/>
        </w:rPr>
        <w:t>acími potřebami.</w:t>
      </w:r>
    </w:p>
    <w:p w14:paraId="3BA3630C" w14:textId="77777777" w:rsidR="008B1189" w:rsidRDefault="007D0E6C" w:rsidP="00E96ED1">
      <w:pPr>
        <w:outlineLvl w:val="5"/>
        <w:rPr>
          <w:sz w:val="24"/>
          <w:szCs w:val="24"/>
        </w:rPr>
      </w:pPr>
      <w:r>
        <w:rPr>
          <w:sz w:val="24"/>
          <w:szCs w:val="24"/>
        </w:rPr>
        <w:t>Naším</w:t>
      </w:r>
      <w:r w:rsidR="008B1189">
        <w:rPr>
          <w:sz w:val="24"/>
          <w:szCs w:val="24"/>
        </w:rPr>
        <w:t xml:space="preserve"> partnerem je rodina dítěte.  </w:t>
      </w:r>
      <w:r w:rsidR="005E29CC">
        <w:rPr>
          <w:sz w:val="24"/>
          <w:szCs w:val="24"/>
        </w:rPr>
        <w:t xml:space="preserve">Cílem předškolního vzdělávání naší mateřské školy je tedy doplňovat rodinnou výchovu. </w:t>
      </w:r>
      <w:r w:rsidR="001736C6">
        <w:rPr>
          <w:sz w:val="24"/>
          <w:szCs w:val="24"/>
        </w:rPr>
        <w:t>Prioritou jsou</w:t>
      </w:r>
      <w:r w:rsidR="008B1189">
        <w:rPr>
          <w:sz w:val="24"/>
          <w:szCs w:val="24"/>
        </w:rPr>
        <w:t xml:space="preserve"> otevřené dveře rodinným příslušníkům do prostorů třídy, podávání kvalitních informací, vzájemná komunikace a</w:t>
      </w:r>
      <w:r w:rsidR="00E211AF">
        <w:rPr>
          <w:sz w:val="24"/>
          <w:szCs w:val="24"/>
        </w:rPr>
        <w:t xml:space="preserve"> případné</w:t>
      </w:r>
      <w:r w:rsidR="008B1189">
        <w:rPr>
          <w:sz w:val="24"/>
          <w:szCs w:val="24"/>
        </w:rPr>
        <w:t xml:space="preserve"> pořádání společných akcí pro </w:t>
      </w:r>
      <w:r w:rsidR="00E211AF">
        <w:rPr>
          <w:sz w:val="24"/>
          <w:szCs w:val="24"/>
        </w:rPr>
        <w:t>děti</w:t>
      </w:r>
      <w:r w:rsidR="00E211AF" w:rsidRPr="00E211AF">
        <w:rPr>
          <w:sz w:val="24"/>
          <w:szCs w:val="24"/>
        </w:rPr>
        <w:t xml:space="preserve"> </w:t>
      </w:r>
      <w:r w:rsidR="00E211AF">
        <w:rPr>
          <w:sz w:val="24"/>
          <w:szCs w:val="24"/>
        </w:rPr>
        <w:t xml:space="preserve">a jejich </w:t>
      </w:r>
      <w:r w:rsidR="008B1189">
        <w:rPr>
          <w:sz w:val="24"/>
          <w:szCs w:val="24"/>
        </w:rPr>
        <w:t>rodiče.</w:t>
      </w:r>
    </w:p>
    <w:p w14:paraId="061B8B25" w14:textId="77777777" w:rsidR="00565F1A" w:rsidRDefault="008B1189" w:rsidP="00E96ED1">
      <w:pPr>
        <w:outlineLvl w:val="5"/>
        <w:rPr>
          <w:sz w:val="24"/>
          <w:szCs w:val="24"/>
        </w:rPr>
      </w:pPr>
      <w:r>
        <w:rPr>
          <w:sz w:val="24"/>
          <w:szCs w:val="24"/>
        </w:rPr>
        <w:t xml:space="preserve">Výchovně vzdělávací proces je zaměřen na harmonický rozvoj osobnosti dítěte po stránce fyzické, psychické i sociální na základě schopností a </w:t>
      </w:r>
      <w:r w:rsidR="00C9536F">
        <w:rPr>
          <w:sz w:val="24"/>
          <w:szCs w:val="24"/>
        </w:rPr>
        <w:t xml:space="preserve">individuálních </w:t>
      </w:r>
      <w:r>
        <w:rPr>
          <w:sz w:val="24"/>
          <w:szCs w:val="24"/>
        </w:rPr>
        <w:t>potřeb každého dítěte. Vzdělávání je založeno</w:t>
      </w:r>
      <w:r w:rsidR="001736C6">
        <w:rPr>
          <w:sz w:val="24"/>
          <w:szCs w:val="24"/>
        </w:rPr>
        <w:t xml:space="preserve"> zpravidla</w:t>
      </w:r>
      <w:r>
        <w:rPr>
          <w:sz w:val="24"/>
          <w:szCs w:val="24"/>
        </w:rPr>
        <w:t xml:space="preserve"> na přímých zážitcích dítěte a na podnětném prostředí. </w:t>
      </w:r>
      <w:r w:rsidR="00F323E5">
        <w:rPr>
          <w:sz w:val="24"/>
          <w:szCs w:val="24"/>
        </w:rPr>
        <w:t xml:space="preserve">Vytváříme a prohlubujeme citové vazby k blízké přírodě, napomáháme udržovat lidové tradice a místní zvyky, což dokazují již tradiční odpolední akce pro děti a jejich rodiče. </w:t>
      </w:r>
      <w:r w:rsidR="00460D1B">
        <w:rPr>
          <w:sz w:val="24"/>
          <w:szCs w:val="24"/>
        </w:rPr>
        <w:t xml:space="preserve"> </w:t>
      </w:r>
      <w:r w:rsidR="00882C6B">
        <w:rPr>
          <w:sz w:val="24"/>
          <w:szCs w:val="24"/>
        </w:rPr>
        <w:t>Naším cílem je, aby dítě na konci předškolního období získalo svému věku, ale i svým schopnostem přiměřenou</w:t>
      </w:r>
      <w:r w:rsidR="009A35AE">
        <w:rPr>
          <w:sz w:val="24"/>
          <w:szCs w:val="24"/>
        </w:rPr>
        <w:t xml:space="preserve"> fyzickou, psychickou i sociální samostatnost pro svou další životní i vzdělávací cestu.</w:t>
      </w:r>
    </w:p>
    <w:p w14:paraId="69B5BE5D" w14:textId="77777777" w:rsidR="00C9536F" w:rsidRPr="00F43EBB" w:rsidRDefault="00565F1A" w:rsidP="00F43EBB">
      <w:pPr>
        <w:ind w:firstLine="360"/>
        <w:outlineLvl w:val="5"/>
        <w:rPr>
          <w:b/>
          <w:sz w:val="28"/>
          <w:szCs w:val="28"/>
        </w:rPr>
      </w:pPr>
      <w:r>
        <w:rPr>
          <w:b/>
          <w:sz w:val="28"/>
          <w:szCs w:val="28"/>
        </w:rPr>
        <w:t xml:space="preserve">4.2 </w:t>
      </w:r>
      <w:r w:rsidR="00C9536F" w:rsidRPr="00F43EBB">
        <w:rPr>
          <w:b/>
          <w:sz w:val="28"/>
          <w:szCs w:val="28"/>
        </w:rPr>
        <w:t>Záměry našeho</w:t>
      </w:r>
      <w:r w:rsidR="002F06EF">
        <w:rPr>
          <w:b/>
          <w:sz w:val="28"/>
          <w:szCs w:val="28"/>
        </w:rPr>
        <w:t xml:space="preserve"> školního vzdělávacího programu</w:t>
      </w:r>
    </w:p>
    <w:p w14:paraId="7C54F143" w14:textId="77777777" w:rsidR="00C9536F" w:rsidRDefault="001736C6" w:rsidP="00376BB5">
      <w:pPr>
        <w:pStyle w:val="Odstavecseseznamem"/>
        <w:numPr>
          <w:ilvl w:val="0"/>
          <w:numId w:val="6"/>
        </w:numPr>
        <w:contextualSpacing w:val="0"/>
        <w:outlineLvl w:val="5"/>
        <w:rPr>
          <w:sz w:val="24"/>
          <w:szCs w:val="24"/>
        </w:rPr>
      </w:pPr>
      <w:r>
        <w:rPr>
          <w:sz w:val="24"/>
          <w:szCs w:val="24"/>
        </w:rPr>
        <w:t>V</w:t>
      </w:r>
      <w:r w:rsidR="00343E8B">
        <w:rPr>
          <w:sz w:val="24"/>
          <w:szCs w:val="24"/>
        </w:rPr>
        <w:t xml:space="preserve">ytvářet dětem </w:t>
      </w:r>
      <w:r w:rsidR="00C9536F">
        <w:rPr>
          <w:sz w:val="24"/>
          <w:szCs w:val="24"/>
        </w:rPr>
        <w:t>prostředí s dostat</w:t>
      </w:r>
      <w:r>
        <w:rPr>
          <w:sz w:val="24"/>
          <w:szCs w:val="24"/>
        </w:rPr>
        <w:t>kem</w:t>
      </w:r>
      <w:r w:rsidR="00C9536F">
        <w:rPr>
          <w:sz w:val="24"/>
          <w:szCs w:val="24"/>
        </w:rPr>
        <w:t xml:space="preserve"> přiměřených podnětů k</w:t>
      </w:r>
      <w:r w:rsidR="00343E8B">
        <w:rPr>
          <w:sz w:val="24"/>
          <w:szCs w:val="24"/>
        </w:rPr>
        <w:t> jejich</w:t>
      </w:r>
      <w:r w:rsidR="007D0E6C">
        <w:rPr>
          <w:sz w:val="24"/>
          <w:szCs w:val="24"/>
        </w:rPr>
        <w:t xml:space="preserve"> aktivnímu </w:t>
      </w:r>
      <w:r w:rsidR="00343E8B">
        <w:rPr>
          <w:sz w:val="24"/>
          <w:szCs w:val="24"/>
        </w:rPr>
        <w:t>rozvoji v rámci</w:t>
      </w:r>
      <w:r w:rsidR="007D0E6C">
        <w:rPr>
          <w:sz w:val="24"/>
          <w:szCs w:val="24"/>
        </w:rPr>
        <w:t xml:space="preserve"> osobních možností a schopností</w:t>
      </w:r>
      <w:r w:rsidR="00343E8B">
        <w:rPr>
          <w:sz w:val="24"/>
          <w:szCs w:val="24"/>
        </w:rPr>
        <w:t>.</w:t>
      </w:r>
      <w:r w:rsidR="007D0E6C">
        <w:rPr>
          <w:sz w:val="24"/>
          <w:szCs w:val="24"/>
        </w:rPr>
        <w:t xml:space="preserve"> </w:t>
      </w:r>
    </w:p>
    <w:p w14:paraId="61B8A4BA" w14:textId="77777777" w:rsidR="00343E8B" w:rsidRDefault="00343E8B" w:rsidP="00376BB5">
      <w:pPr>
        <w:pStyle w:val="Odstavecseseznamem"/>
        <w:numPr>
          <w:ilvl w:val="0"/>
          <w:numId w:val="6"/>
        </w:numPr>
        <w:contextualSpacing w:val="0"/>
        <w:outlineLvl w:val="5"/>
        <w:rPr>
          <w:sz w:val="24"/>
          <w:szCs w:val="24"/>
        </w:rPr>
      </w:pPr>
      <w:r>
        <w:rPr>
          <w:sz w:val="24"/>
          <w:szCs w:val="24"/>
        </w:rPr>
        <w:lastRenderedPageBreak/>
        <w:t xml:space="preserve">Vytvářet vstřícné a podnětné prostředí, v němž se dítě bude </w:t>
      </w:r>
      <w:r w:rsidR="001736C6">
        <w:rPr>
          <w:sz w:val="24"/>
          <w:szCs w:val="24"/>
        </w:rPr>
        <w:t xml:space="preserve">cítit jistě, bezpečně </w:t>
      </w:r>
      <w:r>
        <w:rPr>
          <w:sz w:val="24"/>
          <w:szCs w:val="24"/>
        </w:rPr>
        <w:t>a spokojeně, a které mu zajistí možnost projevovat se, bavit a zaměstnávat přirozeným dětským způsobem.</w:t>
      </w:r>
    </w:p>
    <w:p w14:paraId="03946A7C" w14:textId="77777777" w:rsidR="00343E8B" w:rsidRDefault="00343E8B" w:rsidP="00376BB5">
      <w:pPr>
        <w:pStyle w:val="Odstavecseseznamem"/>
        <w:numPr>
          <w:ilvl w:val="0"/>
          <w:numId w:val="6"/>
        </w:numPr>
        <w:contextualSpacing w:val="0"/>
        <w:outlineLvl w:val="5"/>
        <w:rPr>
          <w:sz w:val="24"/>
          <w:szCs w:val="24"/>
        </w:rPr>
      </w:pPr>
      <w:r>
        <w:rPr>
          <w:sz w:val="24"/>
          <w:szCs w:val="24"/>
        </w:rPr>
        <w:t>Podporovat a dále rozvíjet mimořádné schopnosti dětí a doplnit nabídku o další aktivity.</w:t>
      </w:r>
    </w:p>
    <w:p w14:paraId="6FC5D4A3" w14:textId="77777777" w:rsidR="00343E8B" w:rsidRDefault="00343E8B" w:rsidP="00376BB5">
      <w:pPr>
        <w:pStyle w:val="Odstavecseseznamem"/>
        <w:numPr>
          <w:ilvl w:val="0"/>
          <w:numId w:val="6"/>
        </w:numPr>
        <w:contextualSpacing w:val="0"/>
        <w:outlineLvl w:val="5"/>
        <w:rPr>
          <w:sz w:val="24"/>
          <w:szCs w:val="24"/>
        </w:rPr>
      </w:pPr>
      <w:r>
        <w:rPr>
          <w:sz w:val="24"/>
          <w:szCs w:val="24"/>
        </w:rPr>
        <w:t>Sladit potřebu svobodného projevu a potřebu řádu – stanovit si pravidla a dbát jejich dodržování.</w:t>
      </w:r>
    </w:p>
    <w:p w14:paraId="137B56E5" w14:textId="77777777" w:rsidR="00343E8B" w:rsidRDefault="00343E8B" w:rsidP="00376BB5">
      <w:pPr>
        <w:pStyle w:val="Odstavecseseznamem"/>
        <w:numPr>
          <w:ilvl w:val="0"/>
          <w:numId w:val="6"/>
        </w:numPr>
        <w:contextualSpacing w:val="0"/>
        <w:outlineLvl w:val="5"/>
        <w:rPr>
          <w:sz w:val="24"/>
          <w:szCs w:val="24"/>
        </w:rPr>
      </w:pPr>
      <w:r>
        <w:rPr>
          <w:sz w:val="24"/>
          <w:szCs w:val="24"/>
        </w:rPr>
        <w:t>Vzdělávání uskutečňovat na základě integrovaných bloků, které nabízejí dítěti vzdělávací obsah v přiroz</w:t>
      </w:r>
      <w:r w:rsidR="002F06EF">
        <w:rPr>
          <w:sz w:val="24"/>
          <w:szCs w:val="24"/>
        </w:rPr>
        <w:t xml:space="preserve">ených souvislostech. </w:t>
      </w:r>
    </w:p>
    <w:p w14:paraId="7DC15565" w14:textId="77777777" w:rsidR="00343E8B" w:rsidRPr="00FF767B" w:rsidRDefault="00343E8B" w:rsidP="00376BB5">
      <w:pPr>
        <w:pStyle w:val="Odstavecseseznamem"/>
        <w:numPr>
          <w:ilvl w:val="0"/>
          <w:numId w:val="6"/>
        </w:numPr>
        <w:contextualSpacing w:val="0"/>
        <w:outlineLvl w:val="5"/>
        <w:rPr>
          <w:sz w:val="24"/>
          <w:szCs w:val="24"/>
        </w:rPr>
      </w:pPr>
      <w:r>
        <w:rPr>
          <w:sz w:val="24"/>
          <w:szCs w:val="24"/>
        </w:rPr>
        <w:t>Dbát na vyváženost a provázanost řízených a spontánních činností v poměru odpovídajícím potřebám a možnostem předškolního dítěte.</w:t>
      </w:r>
    </w:p>
    <w:p w14:paraId="7CF60B75" w14:textId="77777777" w:rsidR="00343E8B" w:rsidRDefault="00343E8B" w:rsidP="00376BB5">
      <w:pPr>
        <w:pStyle w:val="Odstavecseseznamem"/>
        <w:numPr>
          <w:ilvl w:val="0"/>
          <w:numId w:val="6"/>
        </w:numPr>
        <w:contextualSpacing w:val="0"/>
        <w:outlineLvl w:val="5"/>
        <w:rPr>
          <w:sz w:val="24"/>
          <w:szCs w:val="24"/>
        </w:rPr>
      </w:pPr>
      <w:r>
        <w:rPr>
          <w:sz w:val="24"/>
          <w:szCs w:val="24"/>
        </w:rPr>
        <w:t>Vhodnými metodami prožitkového a kooperativního učení</w:t>
      </w:r>
      <w:r w:rsidR="002F06EF">
        <w:rPr>
          <w:sz w:val="24"/>
          <w:szCs w:val="24"/>
        </w:rPr>
        <w:t>,</w:t>
      </w:r>
      <w:r>
        <w:rPr>
          <w:sz w:val="24"/>
          <w:szCs w:val="24"/>
        </w:rPr>
        <w:t xml:space="preserve"> hrou a činnostmi d</w:t>
      </w:r>
      <w:r w:rsidR="00EA3210">
        <w:rPr>
          <w:sz w:val="24"/>
          <w:szCs w:val="24"/>
        </w:rPr>
        <w:t>ětí</w:t>
      </w:r>
      <w:r>
        <w:rPr>
          <w:sz w:val="24"/>
          <w:szCs w:val="24"/>
        </w:rPr>
        <w:t xml:space="preserve"> podporovat dětskou zvídavost a potřebu objevovat. Podněcovat zájem o poznávání, získávat zkušenosti a ovládat další dovednosti.</w:t>
      </w:r>
    </w:p>
    <w:p w14:paraId="06228CCE" w14:textId="77777777" w:rsidR="00343E8B" w:rsidRDefault="00343E8B" w:rsidP="00376BB5">
      <w:pPr>
        <w:pStyle w:val="Odstavecseseznamem"/>
        <w:numPr>
          <w:ilvl w:val="0"/>
          <w:numId w:val="6"/>
        </w:numPr>
        <w:contextualSpacing w:val="0"/>
        <w:outlineLvl w:val="5"/>
        <w:rPr>
          <w:sz w:val="24"/>
          <w:szCs w:val="24"/>
        </w:rPr>
      </w:pPr>
      <w:r>
        <w:rPr>
          <w:sz w:val="24"/>
          <w:szCs w:val="24"/>
        </w:rPr>
        <w:t>Využívat dětských myšlenek a vlastních nápadů a poskytovat dětem dostatek prostoru pro spontánní aktivity.</w:t>
      </w:r>
    </w:p>
    <w:p w14:paraId="768073B4" w14:textId="77777777" w:rsidR="00343E8B" w:rsidRPr="00343E8B" w:rsidRDefault="00343E8B" w:rsidP="00376BB5">
      <w:pPr>
        <w:pStyle w:val="Odstavecseseznamem"/>
        <w:numPr>
          <w:ilvl w:val="0"/>
          <w:numId w:val="6"/>
        </w:numPr>
        <w:contextualSpacing w:val="0"/>
        <w:outlineLvl w:val="5"/>
        <w:rPr>
          <w:sz w:val="24"/>
          <w:szCs w:val="24"/>
        </w:rPr>
      </w:pPr>
      <w:r>
        <w:rPr>
          <w:sz w:val="24"/>
          <w:szCs w:val="24"/>
        </w:rPr>
        <w:t>Udržovat lidové tradice a zvyky.</w:t>
      </w:r>
    </w:p>
    <w:p w14:paraId="38E3BB6C" w14:textId="77777777" w:rsidR="00C9536F" w:rsidRDefault="00C9536F" w:rsidP="00376BB5">
      <w:pPr>
        <w:pStyle w:val="Odstavecseseznamem"/>
        <w:numPr>
          <w:ilvl w:val="0"/>
          <w:numId w:val="6"/>
        </w:numPr>
        <w:contextualSpacing w:val="0"/>
        <w:outlineLvl w:val="5"/>
        <w:rPr>
          <w:sz w:val="24"/>
          <w:szCs w:val="24"/>
        </w:rPr>
      </w:pPr>
      <w:r>
        <w:rPr>
          <w:sz w:val="24"/>
          <w:szCs w:val="24"/>
        </w:rPr>
        <w:t>Snažit se o maximální informovanost rodičů.</w:t>
      </w:r>
    </w:p>
    <w:p w14:paraId="139A01F8" w14:textId="77777777" w:rsidR="00C9536F" w:rsidRDefault="00C9536F" w:rsidP="00376BB5">
      <w:pPr>
        <w:pStyle w:val="Odstavecseseznamem"/>
        <w:numPr>
          <w:ilvl w:val="0"/>
          <w:numId w:val="6"/>
        </w:numPr>
        <w:contextualSpacing w:val="0"/>
        <w:outlineLvl w:val="5"/>
        <w:rPr>
          <w:sz w:val="24"/>
          <w:szCs w:val="24"/>
        </w:rPr>
      </w:pPr>
      <w:r>
        <w:rPr>
          <w:sz w:val="24"/>
          <w:szCs w:val="24"/>
        </w:rPr>
        <w:t>Poskytovat odborné rady z oblastí předškolního vzdělávání, doporučovat případnou spolupráci s dalšími odborníky – logopedie, foniatrie, speciálně pedagogické centrum.</w:t>
      </w:r>
    </w:p>
    <w:p w14:paraId="164A3182" w14:textId="77777777" w:rsidR="00F43EBB" w:rsidRPr="00441357" w:rsidRDefault="000D405F" w:rsidP="003F65AD">
      <w:pPr>
        <w:pStyle w:val="Odstavecseseznamem"/>
        <w:numPr>
          <w:ilvl w:val="0"/>
          <w:numId w:val="6"/>
        </w:numPr>
        <w:contextualSpacing w:val="0"/>
        <w:outlineLvl w:val="5"/>
        <w:rPr>
          <w:sz w:val="24"/>
          <w:szCs w:val="24"/>
        </w:rPr>
      </w:pPr>
      <w:r w:rsidRPr="00441357">
        <w:rPr>
          <w:sz w:val="24"/>
          <w:szCs w:val="24"/>
        </w:rPr>
        <w:t>Posky</w:t>
      </w:r>
      <w:r w:rsidR="00B96158" w:rsidRPr="00441357">
        <w:rPr>
          <w:sz w:val="24"/>
          <w:szCs w:val="24"/>
        </w:rPr>
        <w:t>tovat pedagogickou diagnostiku.</w:t>
      </w:r>
    </w:p>
    <w:p w14:paraId="3759F45C" w14:textId="77777777" w:rsidR="00FF767B" w:rsidRPr="00F43EBB" w:rsidRDefault="00DA584C" w:rsidP="00F43EBB">
      <w:pPr>
        <w:ind w:left="360" w:firstLine="348"/>
        <w:outlineLvl w:val="5"/>
        <w:rPr>
          <w:sz w:val="28"/>
          <w:szCs w:val="28"/>
        </w:rPr>
      </w:pPr>
      <w:r>
        <w:rPr>
          <w:b/>
          <w:sz w:val="28"/>
          <w:szCs w:val="28"/>
        </w:rPr>
        <w:t>4.3</w:t>
      </w:r>
      <w:r w:rsidR="00F43EBB" w:rsidRPr="00F43EBB">
        <w:rPr>
          <w:b/>
          <w:sz w:val="28"/>
          <w:szCs w:val="28"/>
        </w:rPr>
        <w:t xml:space="preserve"> </w:t>
      </w:r>
      <w:r w:rsidR="00FF767B" w:rsidRPr="00F43EBB">
        <w:rPr>
          <w:b/>
          <w:sz w:val="28"/>
          <w:szCs w:val="28"/>
        </w:rPr>
        <w:t>Formy vzdělávání</w:t>
      </w:r>
    </w:p>
    <w:p w14:paraId="110046BD" w14:textId="77777777" w:rsidR="00FF767B" w:rsidRDefault="00FF767B" w:rsidP="00E96ED1">
      <w:pPr>
        <w:outlineLvl w:val="5"/>
        <w:rPr>
          <w:sz w:val="24"/>
          <w:szCs w:val="24"/>
        </w:rPr>
      </w:pPr>
      <w:r w:rsidRPr="00A62DC3">
        <w:rPr>
          <w:sz w:val="24"/>
          <w:szCs w:val="24"/>
        </w:rPr>
        <w:t xml:space="preserve">Probíhají </w:t>
      </w:r>
      <w:r>
        <w:rPr>
          <w:sz w:val="24"/>
          <w:szCs w:val="24"/>
        </w:rPr>
        <w:t xml:space="preserve">individuálně, skupině i hromadně. </w:t>
      </w:r>
      <w:r w:rsidRPr="0065572D">
        <w:rPr>
          <w:sz w:val="24"/>
          <w:szCs w:val="24"/>
        </w:rPr>
        <w:t xml:space="preserve">Vyznačují se: </w:t>
      </w:r>
      <w:r>
        <w:rPr>
          <w:sz w:val="24"/>
          <w:szCs w:val="24"/>
        </w:rPr>
        <w:tab/>
      </w:r>
    </w:p>
    <w:p w14:paraId="52A687EB" w14:textId="77777777" w:rsidR="00FF767B" w:rsidRDefault="00FF767B" w:rsidP="00376BB5">
      <w:pPr>
        <w:pStyle w:val="Odstavecseseznamem"/>
        <w:numPr>
          <w:ilvl w:val="0"/>
          <w:numId w:val="3"/>
        </w:numPr>
        <w:contextualSpacing w:val="0"/>
        <w:outlineLvl w:val="5"/>
        <w:rPr>
          <w:sz w:val="24"/>
          <w:szCs w:val="24"/>
        </w:rPr>
      </w:pPr>
      <w:r w:rsidRPr="004B6066">
        <w:rPr>
          <w:sz w:val="24"/>
          <w:szCs w:val="24"/>
        </w:rPr>
        <w:t>dostatečným prostorem pro volnou hru</w:t>
      </w:r>
      <w:r w:rsidR="00B96158">
        <w:rPr>
          <w:sz w:val="24"/>
          <w:szCs w:val="24"/>
        </w:rPr>
        <w:t>,</w:t>
      </w:r>
    </w:p>
    <w:p w14:paraId="59B9123E" w14:textId="77777777" w:rsidR="00FF767B" w:rsidRDefault="00FF767B" w:rsidP="00376BB5">
      <w:pPr>
        <w:pStyle w:val="Odstavecseseznamem"/>
        <w:numPr>
          <w:ilvl w:val="0"/>
          <w:numId w:val="3"/>
        </w:numPr>
        <w:contextualSpacing w:val="0"/>
        <w:outlineLvl w:val="5"/>
        <w:rPr>
          <w:sz w:val="24"/>
          <w:szCs w:val="24"/>
        </w:rPr>
      </w:pPr>
      <w:r w:rsidRPr="004B6066">
        <w:rPr>
          <w:sz w:val="24"/>
          <w:szCs w:val="24"/>
        </w:rPr>
        <w:t>dostatečným prostorem pro pohybové vyžití</w:t>
      </w:r>
      <w:r w:rsidR="00B96158">
        <w:rPr>
          <w:sz w:val="24"/>
          <w:szCs w:val="24"/>
        </w:rPr>
        <w:t>,</w:t>
      </w:r>
    </w:p>
    <w:p w14:paraId="2BFDC67E" w14:textId="1334732E" w:rsidR="003B1C2B" w:rsidRPr="009A7FD1" w:rsidRDefault="0077094C" w:rsidP="00376BB5">
      <w:pPr>
        <w:pStyle w:val="Odstavecseseznamem"/>
        <w:numPr>
          <w:ilvl w:val="0"/>
          <w:numId w:val="3"/>
        </w:numPr>
        <w:contextualSpacing w:val="0"/>
        <w:outlineLvl w:val="5"/>
        <w:rPr>
          <w:sz w:val="24"/>
          <w:szCs w:val="24"/>
        </w:rPr>
      </w:pPr>
      <w:r>
        <w:rPr>
          <w:sz w:val="24"/>
          <w:szCs w:val="24"/>
        </w:rPr>
        <w:t>podporou</w:t>
      </w:r>
      <w:r w:rsidR="003B1C2B">
        <w:rPr>
          <w:sz w:val="24"/>
          <w:szCs w:val="24"/>
        </w:rPr>
        <w:t xml:space="preserve"> vlastní</w:t>
      </w:r>
      <w:r>
        <w:rPr>
          <w:sz w:val="24"/>
          <w:szCs w:val="24"/>
        </w:rPr>
        <w:t>ho</w:t>
      </w:r>
      <w:r w:rsidR="003B1C2B">
        <w:rPr>
          <w:sz w:val="24"/>
          <w:szCs w:val="24"/>
        </w:rPr>
        <w:t xml:space="preserve"> prožit</w:t>
      </w:r>
      <w:r>
        <w:rPr>
          <w:sz w:val="24"/>
          <w:szCs w:val="24"/>
        </w:rPr>
        <w:t>ku</w:t>
      </w:r>
      <w:r w:rsidR="00B96158">
        <w:rPr>
          <w:sz w:val="24"/>
          <w:szCs w:val="24"/>
        </w:rPr>
        <w:t>,</w:t>
      </w:r>
    </w:p>
    <w:p w14:paraId="41B48DD0" w14:textId="77777777" w:rsidR="00FF767B" w:rsidRDefault="00FF767B" w:rsidP="00376BB5">
      <w:pPr>
        <w:pStyle w:val="Odstavecseseznamem"/>
        <w:numPr>
          <w:ilvl w:val="0"/>
          <w:numId w:val="3"/>
        </w:numPr>
        <w:contextualSpacing w:val="0"/>
        <w:outlineLvl w:val="5"/>
        <w:rPr>
          <w:sz w:val="24"/>
          <w:szCs w:val="24"/>
        </w:rPr>
      </w:pPr>
      <w:r w:rsidRPr="004B6066">
        <w:rPr>
          <w:sz w:val="24"/>
          <w:szCs w:val="24"/>
        </w:rPr>
        <w:t>prostorem pro spontánní</w:t>
      </w:r>
      <w:r w:rsidR="009A7FD1">
        <w:rPr>
          <w:sz w:val="24"/>
          <w:szCs w:val="24"/>
        </w:rPr>
        <w:t xml:space="preserve"> i řízené</w:t>
      </w:r>
      <w:r w:rsidRPr="004B6066">
        <w:rPr>
          <w:sz w:val="24"/>
          <w:szCs w:val="24"/>
        </w:rPr>
        <w:t xml:space="preserve"> činnosti</w:t>
      </w:r>
      <w:r w:rsidR="00B96158">
        <w:rPr>
          <w:sz w:val="24"/>
          <w:szCs w:val="24"/>
        </w:rPr>
        <w:t>,</w:t>
      </w:r>
    </w:p>
    <w:p w14:paraId="46B14DB0" w14:textId="77777777" w:rsidR="00F70CFD" w:rsidRDefault="00441357" w:rsidP="00376BB5">
      <w:pPr>
        <w:pStyle w:val="Odstavecseseznamem"/>
        <w:numPr>
          <w:ilvl w:val="0"/>
          <w:numId w:val="3"/>
        </w:numPr>
        <w:contextualSpacing w:val="0"/>
        <w:outlineLvl w:val="5"/>
        <w:rPr>
          <w:sz w:val="24"/>
          <w:szCs w:val="24"/>
        </w:rPr>
      </w:pPr>
      <w:r>
        <w:rPr>
          <w:sz w:val="24"/>
          <w:szCs w:val="24"/>
        </w:rPr>
        <w:lastRenderedPageBreak/>
        <w:t>didakticky cílenými</w:t>
      </w:r>
      <w:r w:rsidR="00F70CFD">
        <w:rPr>
          <w:sz w:val="24"/>
          <w:szCs w:val="24"/>
        </w:rPr>
        <w:t xml:space="preserve"> činnost</w:t>
      </w:r>
      <w:r>
        <w:rPr>
          <w:sz w:val="24"/>
          <w:szCs w:val="24"/>
        </w:rPr>
        <w:t>m</w:t>
      </w:r>
      <w:r w:rsidR="00F70CFD">
        <w:rPr>
          <w:sz w:val="24"/>
          <w:szCs w:val="24"/>
        </w:rPr>
        <w:t>i</w:t>
      </w:r>
      <w:r w:rsidR="00B96158">
        <w:rPr>
          <w:sz w:val="24"/>
          <w:szCs w:val="24"/>
        </w:rPr>
        <w:t>,</w:t>
      </w:r>
    </w:p>
    <w:p w14:paraId="1AFE2CB6" w14:textId="77777777" w:rsidR="003B1C2B" w:rsidRDefault="00441357" w:rsidP="00376BB5">
      <w:pPr>
        <w:pStyle w:val="Odstavecseseznamem"/>
        <w:numPr>
          <w:ilvl w:val="0"/>
          <w:numId w:val="3"/>
        </w:numPr>
        <w:contextualSpacing w:val="0"/>
        <w:outlineLvl w:val="5"/>
        <w:rPr>
          <w:sz w:val="24"/>
          <w:szCs w:val="24"/>
        </w:rPr>
      </w:pPr>
      <w:r>
        <w:rPr>
          <w:sz w:val="24"/>
          <w:szCs w:val="24"/>
        </w:rPr>
        <w:t>často opakovanými činnostmi (dle zájmu dětí)</w:t>
      </w:r>
      <w:r w:rsidR="00B96158">
        <w:rPr>
          <w:sz w:val="24"/>
          <w:szCs w:val="24"/>
        </w:rPr>
        <w:t>,</w:t>
      </w:r>
    </w:p>
    <w:p w14:paraId="2405F871" w14:textId="77777777" w:rsidR="003B1C2B" w:rsidRDefault="003B1C2B" w:rsidP="00376BB5">
      <w:pPr>
        <w:pStyle w:val="Odstavecseseznamem"/>
        <w:numPr>
          <w:ilvl w:val="0"/>
          <w:numId w:val="3"/>
        </w:numPr>
        <w:contextualSpacing w:val="0"/>
        <w:outlineLvl w:val="5"/>
        <w:rPr>
          <w:sz w:val="24"/>
          <w:szCs w:val="24"/>
        </w:rPr>
      </w:pPr>
      <w:r>
        <w:rPr>
          <w:sz w:val="24"/>
          <w:szCs w:val="24"/>
        </w:rPr>
        <w:t>pravidelné rituály</w:t>
      </w:r>
      <w:r w:rsidR="00B96158">
        <w:rPr>
          <w:sz w:val="24"/>
          <w:szCs w:val="24"/>
        </w:rPr>
        <w:t>,</w:t>
      </w:r>
    </w:p>
    <w:p w14:paraId="1418D4FB" w14:textId="77777777" w:rsidR="003B1C2B" w:rsidRDefault="00441357" w:rsidP="00376BB5">
      <w:pPr>
        <w:pStyle w:val="Odstavecseseznamem"/>
        <w:numPr>
          <w:ilvl w:val="0"/>
          <w:numId w:val="3"/>
        </w:numPr>
        <w:contextualSpacing w:val="0"/>
        <w:outlineLvl w:val="5"/>
        <w:rPr>
          <w:sz w:val="24"/>
          <w:szCs w:val="24"/>
        </w:rPr>
      </w:pPr>
      <w:r>
        <w:rPr>
          <w:sz w:val="24"/>
          <w:szCs w:val="24"/>
        </w:rPr>
        <w:t>často střídanou nabídkou</w:t>
      </w:r>
      <w:r w:rsidR="003B1C2B">
        <w:rPr>
          <w:sz w:val="24"/>
          <w:szCs w:val="24"/>
        </w:rPr>
        <w:t xml:space="preserve"> činností převážně u dětí mladší věkové skupiny</w:t>
      </w:r>
      <w:r w:rsidR="00B96158">
        <w:rPr>
          <w:sz w:val="24"/>
          <w:szCs w:val="24"/>
        </w:rPr>
        <w:t>,</w:t>
      </w:r>
    </w:p>
    <w:p w14:paraId="17AF5111" w14:textId="77777777" w:rsidR="003B1C2B" w:rsidRDefault="003B1C2B" w:rsidP="00376BB5">
      <w:pPr>
        <w:pStyle w:val="Odstavecseseznamem"/>
        <w:numPr>
          <w:ilvl w:val="0"/>
          <w:numId w:val="3"/>
        </w:numPr>
        <w:contextualSpacing w:val="0"/>
        <w:outlineLvl w:val="5"/>
        <w:rPr>
          <w:sz w:val="24"/>
          <w:szCs w:val="24"/>
        </w:rPr>
      </w:pPr>
      <w:r>
        <w:rPr>
          <w:sz w:val="24"/>
          <w:szCs w:val="24"/>
        </w:rPr>
        <w:t>trénování</w:t>
      </w:r>
      <w:r w:rsidR="00441357">
        <w:rPr>
          <w:sz w:val="24"/>
          <w:szCs w:val="24"/>
        </w:rPr>
        <w:t>m</w:t>
      </w:r>
      <w:r>
        <w:rPr>
          <w:sz w:val="24"/>
          <w:szCs w:val="24"/>
        </w:rPr>
        <w:t xml:space="preserve"> návyků a praktických dovedností převážně u dětí mladší věkové skupiny</w:t>
      </w:r>
      <w:r w:rsidR="00B96158">
        <w:rPr>
          <w:sz w:val="24"/>
          <w:szCs w:val="24"/>
        </w:rPr>
        <w:t>,</w:t>
      </w:r>
    </w:p>
    <w:p w14:paraId="3BC5AF46" w14:textId="77777777" w:rsidR="003B1C2B" w:rsidRDefault="003B1C2B" w:rsidP="00376BB5">
      <w:pPr>
        <w:pStyle w:val="Odstavecseseznamem"/>
        <w:numPr>
          <w:ilvl w:val="0"/>
          <w:numId w:val="3"/>
        </w:numPr>
        <w:contextualSpacing w:val="0"/>
        <w:outlineLvl w:val="5"/>
        <w:rPr>
          <w:sz w:val="24"/>
          <w:szCs w:val="24"/>
        </w:rPr>
      </w:pPr>
      <w:r>
        <w:rPr>
          <w:sz w:val="24"/>
          <w:szCs w:val="24"/>
        </w:rPr>
        <w:t>respektování</w:t>
      </w:r>
      <w:r w:rsidR="00441357">
        <w:rPr>
          <w:sz w:val="24"/>
          <w:szCs w:val="24"/>
        </w:rPr>
        <w:t>m</w:t>
      </w:r>
      <w:r>
        <w:rPr>
          <w:sz w:val="24"/>
          <w:szCs w:val="24"/>
        </w:rPr>
        <w:t xml:space="preserve"> vývojových specifik, individuálních potřeb, zájmů a možností</w:t>
      </w:r>
      <w:r w:rsidR="00B96158">
        <w:rPr>
          <w:sz w:val="24"/>
          <w:szCs w:val="24"/>
        </w:rPr>
        <w:t>,</w:t>
      </w:r>
    </w:p>
    <w:p w14:paraId="29E1EFD1" w14:textId="77777777" w:rsidR="00FF767B" w:rsidRDefault="00FF767B" w:rsidP="00376BB5">
      <w:pPr>
        <w:pStyle w:val="Odstavecseseznamem"/>
        <w:numPr>
          <w:ilvl w:val="0"/>
          <w:numId w:val="3"/>
        </w:numPr>
        <w:contextualSpacing w:val="0"/>
        <w:outlineLvl w:val="5"/>
        <w:rPr>
          <w:sz w:val="24"/>
          <w:szCs w:val="24"/>
        </w:rPr>
      </w:pPr>
      <w:r w:rsidRPr="004B6066">
        <w:rPr>
          <w:sz w:val="24"/>
          <w:szCs w:val="24"/>
        </w:rPr>
        <w:t xml:space="preserve"> kontakt</w:t>
      </w:r>
      <w:r w:rsidR="00441357">
        <w:rPr>
          <w:sz w:val="24"/>
          <w:szCs w:val="24"/>
        </w:rPr>
        <w:t>y</w:t>
      </w:r>
      <w:r w:rsidRPr="004B6066">
        <w:rPr>
          <w:sz w:val="24"/>
          <w:szCs w:val="24"/>
        </w:rPr>
        <w:t xml:space="preserve"> starších dětí s prostředím základní školy</w:t>
      </w:r>
      <w:r w:rsidR="00B96158">
        <w:rPr>
          <w:sz w:val="24"/>
          <w:szCs w:val="24"/>
        </w:rPr>
        <w:t>,</w:t>
      </w:r>
    </w:p>
    <w:p w14:paraId="5BB9E12B" w14:textId="77777777" w:rsidR="00FF767B" w:rsidRDefault="00FF767B" w:rsidP="00376BB5">
      <w:pPr>
        <w:pStyle w:val="Odstavecseseznamem"/>
        <w:numPr>
          <w:ilvl w:val="0"/>
          <w:numId w:val="3"/>
        </w:numPr>
        <w:contextualSpacing w:val="0"/>
        <w:outlineLvl w:val="5"/>
        <w:rPr>
          <w:sz w:val="24"/>
          <w:szCs w:val="24"/>
        </w:rPr>
      </w:pPr>
      <w:r w:rsidRPr="004B6066">
        <w:rPr>
          <w:sz w:val="24"/>
          <w:szCs w:val="24"/>
        </w:rPr>
        <w:t>výlety, výstavy, návštěvy kulturních a divadelních představení</w:t>
      </w:r>
      <w:r w:rsidR="00B96158">
        <w:rPr>
          <w:sz w:val="24"/>
          <w:szCs w:val="24"/>
        </w:rPr>
        <w:t>,</w:t>
      </w:r>
    </w:p>
    <w:p w14:paraId="050009F6" w14:textId="3C23C74D" w:rsidR="00FF767B" w:rsidRPr="003F65AD" w:rsidRDefault="00FF767B" w:rsidP="003F65AD">
      <w:pPr>
        <w:pStyle w:val="Odstavecseseznamem"/>
        <w:numPr>
          <w:ilvl w:val="0"/>
          <w:numId w:val="3"/>
        </w:numPr>
        <w:contextualSpacing w:val="0"/>
        <w:outlineLvl w:val="5"/>
        <w:rPr>
          <w:sz w:val="24"/>
          <w:szCs w:val="24"/>
        </w:rPr>
      </w:pPr>
      <w:r w:rsidRPr="004B6066">
        <w:rPr>
          <w:sz w:val="24"/>
          <w:szCs w:val="24"/>
        </w:rPr>
        <w:t>společné akce s</w:t>
      </w:r>
      <w:r w:rsidR="0077094C">
        <w:rPr>
          <w:sz w:val="24"/>
          <w:szCs w:val="24"/>
        </w:rPr>
        <w:t> </w:t>
      </w:r>
      <w:r w:rsidRPr="004B6066">
        <w:rPr>
          <w:sz w:val="24"/>
          <w:szCs w:val="24"/>
        </w:rPr>
        <w:t>rodič</w:t>
      </w:r>
      <w:r w:rsidR="0077094C">
        <w:rPr>
          <w:sz w:val="24"/>
          <w:szCs w:val="24"/>
        </w:rPr>
        <w:t>i a pro rodiče</w:t>
      </w:r>
      <w:r w:rsidR="00B96158">
        <w:rPr>
          <w:sz w:val="24"/>
          <w:szCs w:val="24"/>
        </w:rPr>
        <w:t>.</w:t>
      </w:r>
      <w:r w:rsidR="00DA584C" w:rsidRPr="003F65AD">
        <w:rPr>
          <w:sz w:val="24"/>
          <w:szCs w:val="24"/>
        </w:rPr>
        <w:tab/>
      </w:r>
    </w:p>
    <w:p w14:paraId="6D8AE5F3" w14:textId="77777777" w:rsidR="00FF767B" w:rsidRPr="00DA584C" w:rsidRDefault="00DA584C" w:rsidP="00F43EBB">
      <w:pPr>
        <w:ind w:firstLine="708"/>
        <w:outlineLvl w:val="5"/>
        <w:rPr>
          <w:b/>
          <w:sz w:val="28"/>
          <w:szCs w:val="28"/>
        </w:rPr>
      </w:pPr>
      <w:r w:rsidRPr="00DA584C">
        <w:rPr>
          <w:b/>
          <w:sz w:val="28"/>
          <w:szCs w:val="28"/>
        </w:rPr>
        <w:t>4.4</w:t>
      </w:r>
      <w:r w:rsidR="00565F1A">
        <w:rPr>
          <w:b/>
          <w:sz w:val="28"/>
          <w:szCs w:val="28"/>
        </w:rPr>
        <w:t xml:space="preserve"> </w:t>
      </w:r>
      <w:r w:rsidR="00F43EBB" w:rsidRPr="00DA584C">
        <w:rPr>
          <w:b/>
          <w:sz w:val="28"/>
          <w:szCs w:val="28"/>
        </w:rPr>
        <w:t>Metody vzdělávání</w:t>
      </w:r>
    </w:p>
    <w:p w14:paraId="04A49557" w14:textId="77777777" w:rsidR="00FF767B" w:rsidRPr="00854F26" w:rsidRDefault="00FF767B" w:rsidP="00C02EF8">
      <w:pPr>
        <w:pStyle w:val="Odstavecseseznamem"/>
        <w:numPr>
          <w:ilvl w:val="0"/>
          <w:numId w:val="18"/>
        </w:numPr>
        <w:outlineLvl w:val="5"/>
        <w:rPr>
          <w:sz w:val="24"/>
          <w:szCs w:val="24"/>
        </w:rPr>
      </w:pPr>
      <w:r w:rsidRPr="00BA634E">
        <w:rPr>
          <w:b/>
          <w:i/>
          <w:sz w:val="24"/>
          <w:szCs w:val="24"/>
        </w:rPr>
        <w:t>hra</w:t>
      </w:r>
      <w:r w:rsidRPr="00854F26">
        <w:rPr>
          <w:sz w:val="24"/>
          <w:szCs w:val="24"/>
        </w:rPr>
        <w:t xml:space="preserve"> – nejpřirozenější dětská činnost</w:t>
      </w:r>
      <w:r w:rsidR="00441357">
        <w:rPr>
          <w:sz w:val="24"/>
          <w:szCs w:val="24"/>
        </w:rPr>
        <w:t>,</w:t>
      </w:r>
    </w:p>
    <w:p w14:paraId="3901DA09" w14:textId="77777777" w:rsidR="00FF767B" w:rsidRDefault="00FF767B" w:rsidP="00376BB5">
      <w:pPr>
        <w:pStyle w:val="Odstavecseseznamem"/>
        <w:numPr>
          <w:ilvl w:val="0"/>
          <w:numId w:val="4"/>
        </w:numPr>
        <w:contextualSpacing w:val="0"/>
        <w:outlineLvl w:val="5"/>
        <w:rPr>
          <w:sz w:val="24"/>
          <w:szCs w:val="24"/>
        </w:rPr>
      </w:pPr>
      <w:r w:rsidRPr="00BA634E">
        <w:rPr>
          <w:b/>
          <w:i/>
          <w:sz w:val="24"/>
          <w:szCs w:val="24"/>
        </w:rPr>
        <w:t>prožitkové učení</w:t>
      </w:r>
      <w:r w:rsidR="00EA3210">
        <w:rPr>
          <w:sz w:val="24"/>
          <w:szCs w:val="24"/>
        </w:rPr>
        <w:t xml:space="preserve"> zahrnující vlastní iniciativu</w:t>
      </w:r>
      <w:r w:rsidR="00854F26">
        <w:rPr>
          <w:sz w:val="24"/>
          <w:szCs w:val="24"/>
        </w:rPr>
        <w:t xml:space="preserve"> dítěte</w:t>
      </w:r>
      <w:r w:rsidR="00EA3210">
        <w:rPr>
          <w:sz w:val="24"/>
          <w:szCs w:val="24"/>
        </w:rPr>
        <w:t>, i když podnět přichází z vnějšku (dospělí)</w:t>
      </w:r>
      <w:r w:rsidR="00441357">
        <w:rPr>
          <w:sz w:val="24"/>
          <w:szCs w:val="24"/>
        </w:rPr>
        <w:t>,</w:t>
      </w:r>
    </w:p>
    <w:p w14:paraId="1716644A" w14:textId="77777777" w:rsidR="00DC7DE7" w:rsidRDefault="00DC7DE7" w:rsidP="00376BB5">
      <w:pPr>
        <w:pStyle w:val="Odstavecseseznamem"/>
        <w:numPr>
          <w:ilvl w:val="0"/>
          <w:numId w:val="4"/>
        </w:numPr>
        <w:contextualSpacing w:val="0"/>
        <w:outlineLvl w:val="5"/>
        <w:rPr>
          <w:sz w:val="24"/>
          <w:szCs w:val="24"/>
        </w:rPr>
      </w:pPr>
      <w:r>
        <w:rPr>
          <w:b/>
          <w:i/>
          <w:sz w:val="24"/>
          <w:szCs w:val="24"/>
        </w:rPr>
        <w:t xml:space="preserve">kooperativní učení </w:t>
      </w:r>
      <w:r w:rsidRPr="00DC7DE7">
        <w:rPr>
          <w:sz w:val="24"/>
          <w:szCs w:val="24"/>
        </w:rPr>
        <w:t>zahrnující</w:t>
      </w:r>
      <w:r>
        <w:rPr>
          <w:b/>
          <w:i/>
          <w:sz w:val="24"/>
          <w:szCs w:val="24"/>
        </w:rPr>
        <w:t xml:space="preserve"> </w:t>
      </w:r>
      <w:r>
        <w:rPr>
          <w:sz w:val="24"/>
          <w:szCs w:val="24"/>
        </w:rPr>
        <w:t>aktivní zapojení do činností nejčastěji v podobě párové nebo skupinové práce</w:t>
      </w:r>
      <w:r w:rsidR="00441357">
        <w:rPr>
          <w:sz w:val="24"/>
          <w:szCs w:val="24"/>
        </w:rPr>
        <w:t>,</w:t>
      </w:r>
    </w:p>
    <w:p w14:paraId="51121644" w14:textId="77777777" w:rsidR="00FF767B" w:rsidRDefault="00FF767B" w:rsidP="00376BB5">
      <w:pPr>
        <w:pStyle w:val="Odstavecseseznamem"/>
        <w:numPr>
          <w:ilvl w:val="0"/>
          <w:numId w:val="4"/>
        </w:numPr>
        <w:contextualSpacing w:val="0"/>
        <w:outlineLvl w:val="5"/>
        <w:rPr>
          <w:sz w:val="24"/>
          <w:szCs w:val="24"/>
        </w:rPr>
      </w:pPr>
      <w:r w:rsidRPr="00BA634E">
        <w:rPr>
          <w:b/>
          <w:i/>
          <w:sz w:val="24"/>
          <w:szCs w:val="24"/>
        </w:rPr>
        <w:t>situační učení</w:t>
      </w:r>
      <w:r>
        <w:rPr>
          <w:sz w:val="24"/>
          <w:szCs w:val="24"/>
        </w:rPr>
        <w:t xml:space="preserve"> </w:t>
      </w:r>
      <w:r w:rsidR="00854F26">
        <w:rPr>
          <w:sz w:val="24"/>
          <w:szCs w:val="24"/>
        </w:rPr>
        <w:t>využívají</w:t>
      </w:r>
      <w:r w:rsidR="00441357">
        <w:rPr>
          <w:sz w:val="24"/>
          <w:szCs w:val="24"/>
        </w:rPr>
        <w:t>cí předchozí zkušenosti dítěte;</w:t>
      </w:r>
      <w:r w:rsidR="00854F26">
        <w:rPr>
          <w:sz w:val="24"/>
          <w:szCs w:val="24"/>
        </w:rPr>
        <w:t xml:space="preserve"> důraz je kladen na zážitek, prostřednictvím kterého dítě získává zkušenosti nové</w:t>
      </w:r>
      <w:r w:rsidR="00441357">
        <w:rPr>
          <w:sz w:val="24"/>
          <w:szCs w:val="24"/>
        </w:rPr>
        <w:t>,</w:t>
      </w:r>
      <w:r w:rsidR="00854F26">
        <w:rPr>
          <w:sz w:val="24"/>
          <w:szCs w:val="24"/>
        </w:rPr>
        <w:t xml:space="preserve"> </w:t>
      </w:r>
    </w:p>
    <w:p w14:paraId="3DED0F10" w14:textId="77777777" w:rsidR="00FF767B" w:rsidRDefault="00FF767B" w:rsidP="00376BB5">
      <w:pPr>
        <w:pStyle w:val="Odstavecseseznamem"/>
        <w:numPr>
          <w:ilvl w:val="0"/>
          <w:numId w:val="4"/>
        </w:numPr>
        <w:contextualSpacing w:val="0"/>
        <w:outlineLvl w:val="5"/>
        <w:rPr>
          <w:sz w:val="24"/>
          <w:szCs w:val="24"/>
        </w:rPr>
      </w:pPr>
      <w:r w:rsidRPr="00BA634E">
        <w:rPr>
          <w:b/>
          <w:i/>
          <w:sz w:val="24"/>
          <w:szCs w:val="24"/>
        </w:rPr>
        <w:t>prosociální učení</w:t>
      </w:r>
      <w:r w:rsidR="00854F26">
        <w:rPr>
          <w:sz w:val="24"/>
          <w:szCs w:val="24"/>
        </w:rPr>
        <w:t xml:space="preserve"> r</w:t>
      </w:r>
      <w:r w:rsidR="00345126">
        <w:rPr>
          <w:sz w:val="24"/>
          <w:szCs w:val="24"/>
        </w:rPr>
        <w:t xml:space="preserve">ozvíjející schopnost společného soužití, postupné začleňování dítěte </w:t>
      </w:r>
      <w:r w:rsidR="003E7A04">
        <w:rPr>
          <w:sz w:val="24"/>
          <w:szCs w:val="24"/>
        </w:rPr>
        <w:t>do kolektivu</w:t>
      </w:r>
      <w:r w:rsidR="00345126">
        <w:rPr>
          <w:sz w:val="24"/>
          <w:szCs w:val="24"/>
        </w:rPr>
        <w:t xml:space="preserve">, </w:t>
      </w:r>
      <w:r w:rsidR="003E7A04">
        <w:rPr>
          <w:sz w:val="24"/>
          <w:szCs w:val="24"/>
        </w:rPr>
        <w:t>ale společnosti</w:t>
      </w:r>
      <w:r w:rsidR="00345126">
        <w:rPr>
          <w:sz w:val="24"/>
          <w:szCs w:val="24"/>
        </w:rPr>
        <w:t xml:space="preserve"> a osvojování si žádoucích forem chování</w:t>
      </w:r>
      <w:r w:rsidR="00BA634E">
        <w:rPr>
          <w:sz w:val="24"/>
          <w:szCs w:val="24"/>
        </w:rPr>
        <w:t xml:space="preserve"> a sociálních dovedností</w:t>
      </w:r>
      <w:r w:rsidR="00441357">
        <w:rPr>
          <w:sz w:val="24"/>
          <w:szCs w:val="24"/>
        </w:rPr>
        <w:t>,</w:t>
      </w:r>
    </w:p>
    <w:p w14:paraId="4A67A2EB" w14:textId="77777777" w:rsidR="003B1C2B" w:rsidRDefault="003B1C2B" w:rsidP="00376BB5">
      <w:pPr>
        <w:pStyle w:val="Odstavecseseznamem"/>
        <w:numPr>
          <w:ilvl w:val="0"/>
          <w:numId w:val="4"/>
        </w:numPr>
        <w:contextualSpacing w:val="0"/>
        <w:outlineLvl w:val="5"/>
        <w:rPr>
          <w:sz w:val="24"/>
          <w:szCs w:val="24"/>
        </w:rPr>
      </w:pPr>
      <w:r>
        <w:rPr>
          <w:b/>
          <w:i/>
          <w:sz w:val="24"/>
          <w:szCs w:val="24"/>
        </w:rPr>
        <w:t>zavedení srozumitelných pravidel</w:t>
      </w:r>
      <w:r w:rsidR="00441357">
        <w:rPr>
          <w:sz w:val="24"/>
          <w:szCs w:val="24"/>
        </w:rPr>
        <w:t xml:space="preserve"> a jejich dodržování,</w:t>
      </w:r>
    </w:p>
    <w:p w14:paraId="04E1DD81" w14:textId="77777777" w:rsidR="00FF767B" w:rsidRDefault="00FF767B" w:rsidP="00376BB5">
      <w:pPr>
        <w:pStyle w:val="Odstavecseseznamem"/>
        <w:numPr>
          <w:ilvl w:val="0"/>
          <w:numId w:val="4"/>
        </w:numPr>
        <w:contextualSpacing w:val="0"/>
        <w:outlineLvl w:val="5"/>
        <w:rPr>
          <w:sz w:val="24"/>
          <w:szCs w:val="24"/>
        </w:rPr>
      </w:pPr>
      <w:r w:rsidRPr="00BA634E">
        <w:rPr>
          <w:b/>
          <w:i/>
          <w:sz w:val="24"/>
          <w:szCs w:val="24"/>
        </w:rPr>
        <w:t>kognitivní učení</w:t>
      </w:r>
      <w:r w:rsidR="00345126">
        <w:rPr>
          <w:sz w:val="24"/>
          <w:szCs w:val="24"/>
        </w:rPr>
        <w:t xml:space="preserve"> podporující získávání nových informací a využívající předchozí znalosti, dovednosti a zkušenosti</w:t>
      </w:r>
      <w:r w:rsidR="00441357">
        <w:rPr>
          <w:sz w:val="24"/>
          <w:szCs w:val="24"/>
        </w:rPr>
        <w:t>,</w:t>
      </w:r>
      <w:r w:rsidR="00345126">
        <w:rPr>
          <w:sz w:val="24"/>
          <w:szCs w:val="24"/>
        </w:rPr>
        <w:t xml:space="preserve"> </w:t>
      </w:r>
    </w:p>
    <w:p w14:paraId="67FB3FF4" w14:textId="77777777" w:rsidR="00FF767B" w:rsidRPr="00F43EBB" w:rsidRDefault="00FF767B" w:rsidP="00376BB5">
      <w:pPr>
        <w:pStyle w:val="Odstavecseseznamem"/>
        <w:numPr>
          <w:ilvl w:val="0"/>
          <w:numId w:val="4"/>
        </w:numPr>
        <w:contextualSpacing w:val="0"/>
        <w:outlineLvl w:val="5"/>
        <w:rPr>
          <w:sz w:val="24"/>
          <w:szCs w:val="24"/>
        </w:rPr>
      </w:pPr>
      <w:r w:rsidRPr="00BA634E">
        <w:rPr>
          <w:b/>
          <w:i/>
          <w:sz w:val="24"/>
          <w:szCs w:val="24"/>
        </w:rPr>
        <w:t>činnostní učení</w:t>
      </w:r>
      <w:r w:rsidR="003E7A04">
        <w:rPr>
          <w:sz w:val="24"/>
          <w:szCs w:val="24"/>
        </w:rPr>
        <w:t xml:space="preserve"> zaměřené na činnosti dětí s didaktickými pomůckami (přidávání, ubírání, řazení, přemisťování předmětů atp.)</w:t>
      </w:r>
      <w:r w:rsidR="00441357">
        <w:rPr>
          <w:sz w:val="24"/>
          <w:szCs w:val="24"/>
        </w:rPr>
        <w:t>,</w:t>
      </w:r>
    </w:p>
    <w:p w14:paraId="2CD16648" w14:textId="77777777" w:rsidR="00FF767B" w:rsidRDefault="00FF767B" w:rsidP="00E96ED1">
      <w:pPr>
        <w:pStyle w:val="Odstavecseseznamem"/>
        <w:numPr>
          <w:ilvl w:val="0"/>
          <w:numId w:val="4"/>
        </w:numPr>
        <w:contextualSpacing w:val="0"/>
        <w:outlineLvl w:val="5"/>
        <w:rPr>
          <w:sz w:val="24"/>
          <w:szCs w:val="24"/>
        </w:rPr>
      </w:pPr>
      <w:r w:rsidRPr="00BA634E">
        <w:rPr>
          <w:b/>
          <w:i/>
          <w:sz w:val="24"/>
          <w:szCs w:val="24"/>
        </w:rPr>
        <w:lastRenderedPageBreak/>
        <w:t>dramatické metody</w:t>
      </w:r>
      <w:r w:rsidR="00BA634E">
        <w:rPr>
          <w:sz w:val="24"/>
          <w:szCs w:val="24"/>
        </w:rPr>
        <w:t xml:space="preserve"> umožňující </w:t>
      </w:r>
      <w:r w:rsidR="00441357">
        <w:rPr>
          <w:sz w:val="24"/>
          <w:szCs w:val="24"/>
        </w:rPr>
        <w:t>„</w:t>
      </w:r>
      <w:r w:rsidR="00BA634E">
        <w:rPr>
          <w:sz w:val="24"/>
          <w:szCs w:val="24"/>
        </w:rPr>
        <w:t>vtáhnout</w:t>
      </w:r>
      <w:r w:rsidR="00441357">
        <w:rPr>
          <w:sz w:val="24"/>
          <w:szCs w:val="24"/>
        </w:rPr>
        <w:t>“</w:t>
      </w:r>
      <w:r w:rsidR="00BA634E">
        <w:rPr>
          <w:sz w:val="24"/>
          <w:szCs w:val="24"/>
        </w:rPr>
        <w:t xml:space="preserve"> celou osobnost dítěte do procesu a umožnit mu tvořit, sdílet, prožívat, reagovat a přitom brát ohled na</w:t>
      </w:r>
      <w:r w:rsidR="00441357">
        <w:rPr>
          <w:sz w:val="24"/>
          <w:szCs w:val="24"/>
        </w:rPr>
        <w:t xml:space="preserve"> jeho možnosti a schopnosti,</w:t>
      </w:r>
    </w:p>
    <w:p w14:paraId="784DAE8C" w14:textId="77777777" w:rsidR="00DC7DE7" w:rsidRPr="003F65AD" w:rsidRDefault="00DC7DE7" w:rsidP="00E96ED1">
      <w:pPr>
        <w:pStyle w:val="Odstavecseseznamem"/>
        <w:numPr>
          <w:ilvl w:val="0"/>
          <w:numId w:val="4"/>
        </w:numPr>
        <w:contextualSpacing w:val="0"/>
        <w:outlineLvl w:val="5"/>
        <w:rPr>
          <w:sz w:val="24"/>
          <w:szCs w:val="24"/>
        </w:rPr>
      </w:pPr>
      <w:r>
        <w:rPr>
          <w:b/>
          <w:i/>
          <w:sz w:val="24"/>
          <w:szCs w:val="24"/>
        </w:rPr>
        <w:t xml:space="preserve">spontánní sociální učení </w:t>
      </w:r>
      <w:r>
        <w:rPr>
          <w:sz w:val="24"/>
          <w:szCs w:val="24"/>
        </w:rPr>
        <w:t>kdy je základním principem přirozené nápodoba</w:t>
      </w:r>
      <w:r w:rsidR="00441357">
        <w:rPr>
          <w:sz w:val="24"/>
          <w:szCs w:val="24"/>
        </w:rPr>
        <w:t>.</w:t>
      </w:r>
    </w:p>
    <w:p w14:paraId="572E1B42" w14:textId="77777777" w:rsidR="00FF767B" w:rsidRPr="00DA584C" w:rsidRDefault="00DA584C" w:rsidP="00F43EBB">
      <w:pPr>
        <w:ind w:firstLine="708"/>
        <w:outlineLvl w:val="5"/>
        <w:rPr>
          <w:b/>
          <w:sz w:val="28"/>
          <w:szCs w:val="28"/>
        </w:rPr>
      </w:pPr>
      <w:r w:rsidRPr="00DA584C">
        <w:rPr>
          <w:b/>
          <w:sz w:val="28"/>
          <w:szCs w:val="28"/>
        </w:rPr>
        <w:t>4.5</w:t>
      </w:r>
      <w:r w:rsidR="00565F1A">
        <w:rPr>
          <w:b/>
          <w:sz w:val="28"/>
          <w:szCs w:val="28"/>
        </w:rPr>
        <w:t xml:space="preserve"> </w:t>
      </w:r>
      <w:r w:rsidR="00FF767B" w:rsidRPr="00DA584C">
        <w:rPr>
          <w:b/>
          <w:sz w:val="28"/>
          <w:szCs w:val="28"/>
        </w:rPr>
        <w:t>Prostředky</w:t>
      </w:r>
      <w:r w:rsidR="00F43EBB" w:rsidRPr="00DA584C">
        <w:rPr>
          <w:b/>
          <w:sz w:val="28"/>
          <w:szCs w:val="28"/>
        </w:rPr>
        <w:t xml:space="preserve"> vzdělávání</w:t>
      </w:r>
    </w:p>
    <w:p w14:paraId="1ED88A1F" w14:textId="77777777" w:rsidR="00FF767B" w:rsidRDefault="00FF767B" w:rsidP="00376BB5">
      <w:pPr>
        <w:pStyle w:val="Odstavecseseznamem"/>
        <w:numPr>
          <w:ilvl w:val="0"/>
          <w:numId w:val="5"/>
        </w:numPr>
        <w:contextualSpacing w:val="0"/>
        <w:outlineLvl w:val="5"/>
        <w:rPr>
          <w:sz w:val="24"/>
          <w:szCs w:val="24"/>
        </w:rPr>
      </w:pPr>
      <w:r>
        <w:rPr>
          <w:sz w:val="24"/>
          <w:szCs w:val="24"/>
        </w:rPr>
        <w:t>hry</w:t>
      </w:r>
      <w:r w:rsidR="00DC7DE7">
        <w:rPr>
          <w:sz w:val="24"/>
          <w:szCs w:val="24"/>
        </w:rPr>
        <w:t xml:space="preserve"> (</w:t>
      </w:r>
      <w:r w:rsidR="00C8792A">
        <w:rPr>
          <w:sz w:val="24"/>
          <w:szCs w:val="24"/>
        </w:rPr>
        <w:t>samostatné, spontánní, kolektivní, tvořivé, manipulační, pohybové, námětové, dramatizační, psychomotorické, hudebně pohybové)</w:t>
      </w:r>
      <w:r w:rsidR="00441357">
        <w:rPr>
          <w:sz w:val="24"/>
          <w:szCs w:val="24"/>
        </w:rPr>
        <w:t>,</w:t>
      </w:r>
    </w:p>
    <w:p w14:paraId="74378440" w14:textId="77777777" w:rsidR="00FF767B" w:rsidRDefault="00FF767B" w:rsidP="00376BB5">
      <w:pPr>
        <w:pStyle w:val="Odstavecseseznamem"/>
        <w:numPr>
          <w:ilvl w:val="0"/>
          <w:numId w:val="5"/>
        </w:numPr>
        <w:contextualSpacing w:val="0"/>
        <w:outlineLvl w:val="5"/>
        <w:rPr>
          <w:sz w:val="24"/>
          <w:szCs w:val="24"/>
        </w:rPr>
      </w:pPr>
      <w:r>
        <w:rPr>
          <w:sz w:val="24"/>
          <w:szCs w:val="24"/>
        </w:rPr>
        <w:t>pohybové aktivity</w:t>
      </w:r>
      <w:r w:rsidR="00C8792A">
        <w:rPr>
          <w:sz w:val="24"/>
          <w:szCs w:val="24"/>
        </w:rPr>
        <w:t>, zdravotní cviky, motorická cvičení, relaxace</w:t>
      </w:r>
      <w:r w:rsidR="00441357">
        <w:rPr>
          <w:sz w:val="24"/>
          <w:szCs w:val="24"/>
        </w:rPr>
        <w:t>,</w:t>
      </w:r>
    </w:p>
    <w:p w14:paraId="10D985E9" w14:textId="77777777" w:rsidR="00C8792A" w:rsidRDefault="00C8792A" w:rsidP="00C8792A">
      <w:pPr>
        <w:pStyle w:val="Odstavecseseznamem"/>
        <w:numPr>
          <w:ilvl w:val="0"/>
          <w:numId w:val="5"/>
        </w:numPr>
        <w:contextualSpacing w:val="0"/>
        <w:outlineLvl w:val="5"/>
        <w:rPr>
          <w:sz w:val="24"/>
          <w:szCs w:val="24"/>
        </w:rPr>
      </w:pPr>
      <w:r>
        <w:rPr>
          <w:sz w:val="24"/>
          <w:szCs w:val="24"/>
        </w:rPr>
        <w:t xml:space="preserve">výtvarné a </w:t>
      </w:r>
      <w:r w:rsidR="00FF767B">
        <w:rPr>
          <w:sz w:val="24"/>
          <w:szCs w:val="24"/>
        </w:rPr>
        <w:t>praktické činnosti</w:t>
      </w:r>
      <w:r w:rsidR="00441357">
        <w:rPr>
          <w:sz w:val="24"/>
          <w:szCs w:val="24"/>
        </w:rPr>
        <w:t>,</w:t>
      </w:r>
      <w:r w:rsidRPr="00C8792A">
        <w:rPr>
          <w:sz w:val="24"/>
          <w:szCs w:val="24"/>
        </w:rPr>
        <w:t xml:space="preserve"> </w:t>
      </w:r>
    </w:p>
    <w:p w14:paraId="03F2FC76" w14:textId="77777777" w:rsidR="00C8792A" w:rsidRPr="00C8792A" w:rsidRDefault="00C8792A" w:rsidP="00C8792A">
      <w:pPr>
        <w:pStyle w:val="Odstavecseseznamem"/>
        <w:numPr>
          <w:ilvl w:val="0"/>
          <w:numId w:val="5"/>
        </w:numPr>
        <w:contextualSpacing w:val="0"/>
        <w:outlineLvl w:val="5"/>
        <w:rPr>
          <w:sz w:val="24"/>
          <w:szCs w:val="24"/>
        </w:rPr>
      </w:pPr>
      <w:r>
        <w:rPr>
          <w:sz w:val="24"/>
          <w:szCs w:val="24"/>
        </w:rPr>
        <w:t>seznamování se s různými technikami při výtvarných činnostech</w:t>
      </w:r>
      <w:r w:rsidR="00441357">
        <w:rPr>
          <w:sz w:val="24"/>
          <w:szCs w:val="24"/>
        </w:rPr>
        <w:t>,</w:t>
      </w:r>
    </w:p>
    <w:p w14:paraId="1BCBF2EB" w14:textId="77777777" w:rsidR="00C8792A" w:rsidRDefault="00C8792A" w:rsidP="00376BB5">
      <w:pPr>
        <w:pStyle w:val="Odstavecseseznamem"/>
        <w:numPr>
          <w:ilvl w:val="0"/>
          <w:numId w:val="5"/>
        </w:numPr>
        <w:contextualSpacing w:val="0"/>
        <w:outlineLvl w:val="5"/>
        <w:rPr>
          <w:sz w:val="24"/>
          <w:szCs w:val="24"/>
        </w:rPr>
      </w:pPr>
      <w:r>
        <w:rPr>
          <w:sz w:val="24"/>
          <w:szCs w:val="24"/>
        </w:rPr>
        <w:t>grafomotorická cvičení</w:t>
      </w:r>
      <w:r w:rsidR="00441357">
        <w:rPr>
          <w:sz w:val="24"/>
          <w:szCs w:val="24"/>
        </w:rPr>
        <w:t>,</w:t>
      </w:r>
    </w:p>
    <w:p w14:paraId="7A32CFC0" w14:textId="77777777" w:rsidR="00C8792A" w:rsidRDefault="00C8792A" w:rsidP="00376BB5">
      <w:pPr>
        <w:pStyle w:val="Odstavecseseznamem"/>
        <w:numPr>
          <w:ilvl w:val="0"/>
          <w:numId w:val="5"/>
        </w:numPr>
        <w:contextualSpacing w:val="0"/>
        <w:outlineLvl w:val="5"/>
        <w:rPr>
          <w:sz w:val="24"/>
          <w:szCs w:val="24"/>
        </w:rPr>
      </w:pPr>
      <w:r>
        <w:rPr>
          <w:sz w:val="24"/>
          <w:szCs w:val="24"/>
        </w:rPr>
        <w:t>logopedická prevence (dechová cvičení, motorika mluvidel, artikulační cvičení)</w:t>
      </w:r>
      <w:r w:rsidR="0075538B">
        <w:rPr>
          <w:sz w:val="24"/>
          <w:szCs w:val="24"/>
        </w:rPr>
        <w:t>,</w:t>
      </w:r>
    </w:p>
    <w:p w14:paraId="0A58E34D" w14:textId="77777777" w:rsidR="00C8792A" w:rsidRDefault="00C8792A" w:rsidP="00376BB5">
      <w:pPr>
        <w:pStyle w:val="Odstavecseseznamem"/>
        <w:numPr>
          <w:ilvl w:val="0"/>
          <w:numId w:val="5"/>
        </w:numPr>
        <w:contextualSpacing w:val="0"/>
        <w:outlineLvl w:val="5"/>
        <w:rPr>
          <w:sz w:val="24"/>
          <w:szCs w:val="24"/>
        </w:rPr>
      </w:pPr>
      <w:r>
        <w:rPr>
          <w:sz w:val="24"/>
          <w:szCs w:val="24"/>
        </w:rPr>
        <w:t>poslech čteného textu, přednes dětských říkadel i veršů, zpěv písniček</w:t>
      </w:r>
      <w:r w:rsidR="0075538B">
        <w:rPr>
          <w:sz w:val="24"/>
          <w:szCs w:val="24"/>
        </w:rPr>
        <w:t>,</w:t>
      </w:r>
    </w:p>
    <w:p w14:paraId="0F14BFD7" w14:textId="77777777" w:rsidR="00FF767B" w:rsidRDefault="00FF767B" w:rsidP="00376BB5">
      <w:pPr>
        <w:pStyle w:val="Odstavecseseznamem"/>
        <w:numPr>
          <w:ilvl w:val="0"/>
          <w:numId w:val="5"/>
        </w:numPr>
        <w:contextualSpacing w:val="0"/>
        <w:outlineLvl w:val="5"/>
        <w:rPr>
          <w:sz w:val="24"/>
          <w:szCs w:val="24"/>
        </w:rPr>
      </w:pPr>
      <w:r>
        <w:rPr>
          <w:sz w:val="24"/>
          <w:szCs w:val="24"/>
        </w:rPr>
        <w:t>pozorování</w:t>
      </w:r>
      <w:r w:rsidR="0075538B">
        <w:rPr>
          <w:sz w:val="24"/>
          <w:szCs w:val="24"/>
        </w:rPr>
        <w:t>,</w:t>
      </w:r>
    </w:p>
    <w:p w14:paraId="2A105DCB" w14:textId="77777777" w:rsidR="00FF767B" w:rsidRDefault="00FF767B" w:rsidP="00376BB5">
      <w:pPr>
        <w:pStyle w:val="Odstavecseseznamem"/>
        <w:numPr>
          <w:ilvl w:val="0"/>
          <w:numId w:val="5"/>
        </w:numPr>
        <w:contextualSpacing w:val="0"/>
        <w:outlineLvl w:val="5"/>
        <w:rPr>
          <w:sz w:val="24"/>
          <w:szCs w:val="24"/>
        </w:rPr>
      </w:pPr>
      <w:r>
        <w:rPr>
          <w:sz w:val="24"/>
          <w:szCs w:val="24"/>
        </w:rPr>
        <w:t>experimentování a pokusy</w:t>
      </w:r>
      <w:r w:rsidR="0075538B">
        <w:rPr>
          <w:sz w:val="24"/>
          <w:szCs w:val="24"/>
        </w:rPr>
        <w:t>,</w:t>
      </w:r>
    </w:p>
    <w:p w14:paraId="50EB018C" w14:textId="77777777" w:rsidR="00FF767B" w:rsidRDefault="00FF767B" w:rsidP="00376BB5">
      <w:pPr>
        <w:pStyle w:val="Odstavecseseznamem"/>
        <w:numPr>
          <w:ilvl w:val="0"/>
          <w:numId w:val="5"/>
        </w:numPr>
        <w:contextualSpacing w:val="0"/>
        <w:outlineLvl w:val="5"/>
        <w:rPr>
          <w:sz w:val="24"/>
          <w:szCs w:val="24"/>
        </w:rPr>
      </w:pPr>
      <w:r w:rsidRPr="00AA43D7">
        <w:rPr>
          <w:sz w:val="24"/>
          <w:szCs w:val="24"/>
        </w:rPr>
        <w:t>manipulace s různými materiály různorodých vlastností</w:t>
      </w:r>
      <w:r w:rsidR="0075538B">
        <w:rPr>
          <w:sz w:val="24"/>
          <w:szCs w:val="24"/>
        </w:rPr>
        <w:t>,</w:t>
      </w:r>
    </w:p>
    <w:p w14:paraId="62A738AA" w14:textId="77777777" w:rsidR="00FF767B" w:rsidRDefault="00FF767B" w:rsidP="00376BB5">
      <w:pPr>
        <w:pStyle w:val="Odstavecseseznamem"/>
        <w:numPr>
          <w:ilvl w:val="0"/>
          <w:numId w:val="5"/>
        </w:numPr>
        <w:contextualSpacing w:val="0"/>
        <w:outlineLvl w:val="5"/>
        <w:rPr>
          <w:sz w:val="24"/>
          <w:szCs w:val="24"/>
        </w:rPr>
      </w:pPr>
      <w:r>
        <w:rPr>
          <w:sz w:val="24"/>
          <w:szCs w:val="24"/>
        </w:rPr>
        <w:t>hra na dětské hudební nástroje</w:t>
      </w:r>
      <w:r w:rsidR="0075538B">
        <w:rPr>
          <w:sz w:val="24"/>
          <w:szCs w:val="24"/>
        </w:rPr>
        <w:t>,</w:t>
      </w:r>
    </w:p>
    <w:p w14:paraId="4435C5AC" w14:textId="77777777" w:rsidR="00C8792A" w:rsidRPr="00C8792A" w:rsidRDefault="00FF767B" w:rsidP="00C8792A">
      <w:pPr>
        <w:pStyle w:val="Odstavecseseznamem"/>
        <w:numPr>
          <w:ilvl w:val="0"/>
          <w:numId w:val="5"/>
        </w:numPr>
        <w:contextualSpacing w:val="0"/>
        <w:outlineLvl w:val="5"/>
        <w:rPr>
          <w:sz w:val="24"/>
          <w:szCs w:val="24"/>
        </w:rPr>
      </w:pPr>
      <w:r>
        <w:rPr>
          <w:sz w:val="24"/>
          <w:szCs w:val="24"/>
        </w:rPr>
        <w:t>využívání didaktické techniky a příslušných vzdělávacích programů (audiopřehrávače, PC, interaktivní tabule)</w:t>
      </w:r>
      <w:r w:rsidR="0075538B">
        <w:rPr>
          <w:sz w:val="24"/>
          <w:szCs w:val="24"/>
        </w:rPr>
        <w:t>,</w:t>
      </w:r>
    </w:p>
    <w:p w14:paraId="5DED313F" w14:textId="77777777" w:rsidR="00FF767B" w:rsidRPr="00AA43D7" w:rsidRDefault="00FF767B" w:rsidP="00376BB5">
      <w:pPr>
        <w:pStyle w:val="Odstavecseseznamem"/>
        <w:numPr>
          <w:ilvl w:val="0"/>
          <w:numId w:val="5"/>
        </w:numPr>
        <w:contextualSpacing w:val="0"/>
        <w:outlineLvl w:val="5"/>
        <w:rPr>
          <w:sz w:val="24"/>
          <w:szCs w:val="24"/>
        </w:rPr>
      </w:pPr>
      <w:r>
        <w:rPr>
          <w:sz w:val="24"/>
          <w:szCs w:val="24"/>
        </w:rPr>
        <w:t>školní knihovna</w:t>
      </w:r>
      <w:r w:rsidR="0075538B">
        <w:rPr>
          <w:sz w:val="24"/>
          <w:szCs w:val="24"/>
        </w:rPr>
        <w:t>,</w:t>
      </w:r>
    </w:p>
    <w:p w14:paraId="30212427" w14:textId="43A1B807" w:rsidR="008E4CCE" w:rsidRDefault="00FF767B" w:rsidP="00DA584C">
      <w:pPr>
        <w:pStyle w:val="Zkladntext"/>
        <w:ind w:right="-851"/>
        <w:outlineLvl w:val="5"/>
        <w:rPr>
          <w:sz w:val="24"/>
          <w:szCs w:val="24"/>
        </w:rPr>
      </w:pPr>
      <w:r w:rsidRPr="000506D3">
        <w:rPr>
          <w:sz w:val="24"/>
          <w:szCs w:val="24"/>
        </w:rPr>
        <w:t>Činnosti jsou přizpůsobeny okolnostem a potřebám dětí.</w:t>
      </w:r>
    </w:p>
    <w:p w14:paraId="0274BA06" w14:textId="77777777" w:rsidR="0027562E" w:rsidRPr="0027562E" w:rsidRDefault="0027562E" w:rsidP="0027562E">
      <w:pPr>
        <w:spacing w:before="0" w:after="160" w:line="259" w:lineRule="auto"/>
        <w:ind w:firstLine="708"/>
        <w:jc w:val="left"/>
        <w:rPr>
          <w:rFonts w:eastAsiaTheme="minorHAnsi"/>
          <w:b/>
          <w:sz w:val="28"/>
          <w:szCs w:val="28"/>
          <w:u w:val="single"/>
        </w:rPr>
      </w:pPr>
      <w:r w:rsidRPr="0027562E">
        <w:rPr>
          <w:b/>
          <w:sz w:val="28"/>
          <w:szCs w:val="28"/>
        </w:rPr>
        <w:t>5</w:t>
      </w:r>
      <w:r>
        <w:rPr>
          <w:sz w:val="24"/>
          <w:szCs w:val="24"/>
        </w:rPr>
        <w:t xml:space="preserve">. </w:t>
      </w:r>
      <w:r w:rsidRPr="0027562E">
        <w:rPr>
          <w:rFonts w:eastAsiaTheme="minorHAnsi"/>
          <w:b/>
          <w:sz w:val="28"/>
          <w:szCs w:val="28"/>
        </w:rPr>
        <w:t>Vzdělávání dětí se speciálními vzdělávacími potřebami</w:t>
      </w:r>
    </w:p>
    <w:p w14:paraId="53112117" w14:textId="77777777" w:rsidR="0027562E" w:rsidRPr="0027562E" w:rsidRDefault="0027562E" w:rsidP="009B2FDA">
      <w:pPr>
        <w:spacing w:before="0"/>
        <w:rPr>
          <w:rFonts w:eastAsiaTheme="minorHAnsi"/>
          <w:sz w:val="24"/>
          <w:szCs w:val="24"/>
        </w:rPr>
      </w:pPr>
      <w:r w:rsidRPr="0027562E">
        <w:rPr>
          <w:rFonts w:eastAsiaTheme="minorHAnsi"/>
          <w:sz w:val="24"/>
          <w:szCs w:val="24"/>
        </w:rPr>
        <w:t>Cíle a záměry předškolního vzdělávání jsou pro děti se speciálními vzdělávacími potřebami společné. Respektujeme individuální potřeby a možnosti každého dítěte.</w:t>
      </w:r>
    </w:p>
    <w:p w14:paraId="532F4FF1" w14:textId="77777777" w:rsidR="0027562E" w:rsidRPr="0027562E" w:rsidRDefault="0027562E" w:rsidP="009B2FDA">
      <w:pPr>
        <w:spacing w:before="0"/>
        <w:rPr>
          <w:rFonts w:eastAsiaTheme="minorHAnsi"/>
          <w:sz w:val="24"/>
          <w:szCs w:val="24"/>
        </w:rPr>
      </w:pPr>
      <w:r w:rsidRPr="0027562E">
        <w:rPr>
          <w:rFonts w:eastAsiaTheme="minorHAnsi"/>
          <w:sz w:val="24"/>
          <w:szCs w:val="24"/>
        </w:rPr>
        <w:t xml:space="preserve">Novela školského zákona upravuje definici pojmu „speciální vzdělávací potřeby“ i systém péče o děti (žáky a studenty) se speciálními vzdělávacími potřebami. </w:t>
      </w:r>
    </w:p>
    <w:p w14:paraId="591AA033" w14:textId="77777777" w:rsidR="0027562E" w:rsidRPr="0027562E" w:rsidRDefault="0027562E" w:rsidP="009B2FDA">
      <w:pPr>
        <w:spacing w:before="0"/>
        <w:rPr>
          <w:rFonts w:eastAsiaTheme="minorHAnsi"/>
          <w:sz w:val="24"/>
          <w:szCs w:val="24"/>
        </w:rPr>
      </w:pPr>
      <w:r w:rsidRPr="0027562E">
        <w:rPr>
          <w:rFonts w:eastAsiaTheme="minorHAnsi"/>
          <w:sz w:val="24"/>
          <w:szCs w:val="24"/>
        </w:rPr>
        <w:lastRenderedPageBreak/>
        <w:t>Dítětem (žákem a studentem) se speciálními vzdělávacími potřebami se rozumí osoba, která k naplnění svých vzdělávacích možností nebo k uplatnění nebo užívání svých práv na rovnoprávném základě s ostatními potřebuje poskytnutí podpůrných opatření</w:t>
      </w:r>
      <w:r w:rsidRPr="0027562E">
        <w:rPr>
          <w:rFonts w:eastAsiaTheme="minorHAnsi"/>
          <w:sz w:val="24"/>
          <w:szCs w:val="24"/>
          <w:vertAlign w:val="superscript"/>
        </w:rPr>
        <w:footnoteReference w:id="1"/>
      </w:r>
      <w:r w:rsidRPr="0027562E">
        <w:rPr>
          <w:rFonts w:eastAsiaTheme="minorHAnsi"/>
          <w:sz w:val="24"/>
          <w:szCs w:val="24"/>
        </w:rPr>
        <w:t>.</w:t>
      </w:r>
    </w:p>
    <w:p w14:paraId="6D80A196" w14:textId="77777777" w:rsidR="0027562E" w:rsidRPr="0027562E" w:rsidRDefault="0027562E" w:rsidP="009B2FDA">
      <w:pPr>
        <w:spacing w:before="0"/>
        <w:rPr>
          <w:rFonts w:eastAsiaTheme="minorHAnsi"/>
          <w:sz w:val="24"/>
          <w:szCs w:val="24"/>
          <w:u w:val="single"/>
        </w:rPr>
      </w:pPr>
      <w:r w:rsidRPr="0027562E">
        <w:rPr>
          <w:rFonts w:eastAsiaTheme="minorHAnsi"/>
          <w:sz w:val="24"/>
          <w:szCs w:val="24"/>
          <w:u w:val="single"/>
        </w:rPr>
        <w:t>Kdo je definován jako dítě (žák či student) se speciálními vzdělávacími potřebami?</w:t>
      </w:r>
    </w:p>
    <w:p w14:paraId="7AC3E842" w14:textId="77777777" w:rsidR="0027562E" w:rsidRPr="0027562E" w:rsidRDefault="0027562E" w:rsidP="00F13518">
      <w:pPr>
        <w:numPr>
          <w:ilvl w:val="0"/>
          <w:numId w:val="41"/>
        </w:numPr>
        <w:spacing w:before="0"/>
        <w:ind w:left="0"/>
        <w:contextualSpacing/>
        <w:rPr>
          <w:rFonts w:eastAsiaTheme="minorHAnsi"/>
          <w:sz w:val="24"/>
          <w:szCs w:val="24"/>
        </w:rPr>
      </w:pPr>
      <w:r w:rsidRPr="0027562E">
        <w:rPr>
          <w:rFonts w:eastAsiaTheme="minorHAnsi"/>
          <w:sz w:val="24"/>
          <w:szCs w:val="24"/>
        </w:rPr>
        <w:t>Zdravotní postižení (mentální, tělesné nebo sluchové, vada řeči, kombinované vady, poruchy autistického spektra, vývojové poruchy chování a učení – ADHD, ADD, SPU)</w:t>
      </w:r>
    </w:p>
    <w:p w14:paraId="48B2140D" w14:textId="77777777" w:rsidR="0027562E" w:rsidRPr="0027562E" w:rsidRDefault="0027562E" w:rsidP="00F13518">
      <w:pPr>
        <w:numPr>
          <w:ilvl w:val="0"/>
          <w:numId w:val="41"/>
        </w:numPr>
        <w:spacing w:before="0"/>
        <w:ind w:left="0"/>
        <w:contextualSpacing/>
        <w:rPr>
          <w:rFonts w:eastAsiaTheme="minorHAnsi"/>
          <w:sz w:val="24"/>
          <w:szCs w:val="24"/>
        </w:rPr>
      </w:pPr>
      <w:r w:rsidRPr="0027562E">
        <w:rPr>
          <w:rFonts w:eastAsiaTheme="minorHAnsi"/>
          <w:sz w:val="24"/>
          <w:szCs w:val="24"/>
        </w:rPr>
        <w:t>Zdravotní znevýhodnění (zdravotní oslabení, dlouhodobá nemoc, lehčí zdravotní poruchy vedoucí k poruchám učení)</w:t>
      </w:r>
    </w:p>
    <w:p w14:paraId="72B81C19" w14:textId="77777777" w:rsidR="0027562E" w:rsidRPr="0027562E" w:rsidRDefault="0027562E" w:rsidP="00F13518">
      <w:pPr>
        <w:numPr>
          <w:ilvl w:val="0"/>
          <w:numId w:val="41"/>
        </w:numPr>
        <w:spacing w:before="0"/>
        <w:ind w:left="0"/>
        <w:contextualSpacing/>
        <w:rPr>
          <w:rFonts w:eastAsiaTheme="minorHAnsi"/>
          <w:sz w:val="24"/>
          <w:szCs w:val="24"/>
        </w:rPr>
      </w:pPr>
      <w:r w:rsidRPr="0027562E">
        <w:rPr>
          <w:rFonts w:eastAsiaTheme="minorHAnsi"/>
          <w:sz w:val="24"/>
          <w:szCs w:val="24"/>
        </w:rPr>
        <w:t xml:space="preserve">Sociální znevýhodnění (ohrožení sociálně patologickými jevy, nízké sociokulturní postavení, nařízená ústavní výchova, ochranná výchova, děti azylantů, migrantů, děti menšin) </w:t>
      </w:r>
    </w:p>
    <w:p w14:paraId="1C1AE212" w14:textId="77777777" w:rsidR="0027562E" w:rsidRPr="0027562E" w:rsidRDefault="0027562E" w:rsidP="009B2FDA">
      <w:pPr>
        <w:spacing w:before="0"/>
        <w:rPr>
          <w:rFonts w:eastAsiaTheme="minorHAnsi"/>
          <w:sz w:val="24"/>
          <w:szCs w:val="24"/>
        </w:rPr>
      </w:pPr>
      <w:r w:rsidRPr="0027562E">
        <w:rPr>
          <w:rFonts w:eastAsiaTheme="minorHAnsi"/>
          <w:sz w:val="24"/>
          <w:szCs w:val="24"/>
        </w:rPr>
        <w:t xml:space="preserve">Nástrojem k zajištění vzdělávání dětí (žáků a studentů) je systém tzv. </w:t>
      </w:r>
      <w:r w:rsidRPr="0027562E">
        <w:rPr>
          <w:rFonts w:eastAsiaTheme="minorHAnsi"/>
          <w:b/>
          <w:sz w:val="24"/>
          <w:szCs w:val="24"/>
        </w:rPr>
        <w:t>podpůrných opatření</w:t>
      </w:r>
      <w:r w:rsidRPr="0027562E">
        <w:rPr>
          <w:rFonts w:eastAsiaTheme="minorHAnsi"/>
          <w:sz w:val="24"/>
          <w:szCs w:val="24"/>
        </w:rPr>
        <w:t>.</w:t>
      </w:r>
    </w:p>
    <w:p w14:paraId="4E5F9119" w14:textId="77777777" w:rsidR="0027562E" w:rsidRPr="0027562E" w:rsidRDefault="0027562E" w:rsidP="009B2FDA">
      <w:pPr>
        <w:spacing w:before="0"/>
        <w:rPr>
          <w:rFonts w:eastAsiaTheme="minorHAnsi"/>
          <w:sz w:val="24"/>
          <w:szCs w:val="24"/>
        </w:rPr>
      </w:pPr>
      <w:r w:rsidRPr="0027562E">
        <w:rPr>
          <w:rFonts w:eastAsiaTheme="minorHAnsi"/>
          <w:sz w:val="24"/>
          <w:szCs w:val="24"/>
        </w:rPr>
        <w:t>Podpůrná opatření zahrnují:</w:t>
      </w:r>
    </w:p>
    <w:p w14:paraId="434E4DA4" w14:textId="77777777" w:rsidR="0027562E" w:rsidRPr="0027562E" w:rsidRDefault="0027562E" w:rsidP="00F13518">
      <w:pPr>
        <w:numPr>
          <w:ilvl w:val="0"/>
          <w:numId w:val="40"/>
        </w:numPr>
        <w:spacing w:before="0"/>
        <w:ind w:left="0"/>
        <w:contextualSpacing/>
        <w:rPr>
          <w:rFonts w:eastAsiaTheme="minorHAnsi"/>
          <w:sz w:val="24"/>
          <w:szCs w:val="24"/>
        </w:rPr>
      </w:pPr>
      <w:r w:rsidRPr="0027562E">
        <w:rPr>
          <w:rFonts w:eastAsiaTheme="minorHAnsi"/>
          <w:sz w:val="24"/>
          <w:szCs w:val="24"/>
        </w:rPr>
        <w:t>poradenskou pomoc školy a školského poradenského zařízení,</w:t>
      </w:r>
    </w:p>
    <w:p w14:paraId="2E055316" w14:textId="77777777" w:rsidR="0027562E" w:rsidRPr="0027562E" w:rsidRDefault="0027562E" w:rsidP="00F13518">
      <w:pPr>
        <w:numPr>
          <w:ilvl w:val="0"/>
          <w:numId w:val="40"/>
        </w:numPr>
        <w:spacing w:before="0"/>
        <w:ind w:left="0"/>
        <w:contextualSpacing/>
        <w:rPr>
          <w:rFonts w:eastAsiaTheme="minorHAnsi"/>
          <w:sz w:val="24"/>
          <w:szCs w:val="24"/>
        </w:rPr>
      </w:pPr>
      <w:r w:rsidRPr="0027562E">
        <w:rPr>
          <w:rFonts w:eastAsiaTheme="minorHAnsi"/>
          <w:sz w:val="24"/>
          <w:szCs w:val="24"/>
        </w:rPr>
        <w:t>úpravu organizace, obsahu, hodnocení, forem a metod vzdělávání a školských služeb,</w:t>
      </w:r>
    </w:p>
    <w:p w14:paraId="1D5149E9" w14:textId="77777777" w:rsidR="0027562E" w:rsidRPr="0027562E" w:rsidRDefault="0027562E" w:rsidP="00F13518">
      <w:pPr>
        <w:numPr>
          <w:ilvl w:val="0"/>
          <w:numId w:val="40"/>
        </w:numPr>
        <w:spacing w:before="0"/>
        <w:ind w:left="0"/>
        <w:contextualSpacing/>
        <w:rPr>
          <w:rFonts w:eastAsiaTheme="minorHAnsi"/>
          <w:sz w:val="24"/>
          <w:szCs w:val="24"/>
        </w:rPr>
      </w:pPr>
      <w:r w:rsidRPr="0027562E">
        <w:rPr>
          <w:rFonts w:eastAsiaTheme="minorHAnsi"/>
          <w:sz w:val="24"/>
          <w:szCs w:val="24"/>
        </w:rPr>
        <w:t>úpravu podmínek přijímání ke vzdělání a ukončování vzdělávání,</w:t>
      </w:r>
    </w:p>
    <w:p w14:paraId="528D3E18" w14:textId="77777777" w:rsidR="0027562E" w:rsidRPr="0027562E" w:rsidRDefault="0027562E" w:rsidP="00F13518">
      <w:pPr>
        <w:numPr>
          <w:ilvl w:val="0"/>
          <w:numId w:val="40"/>
        </w:numPr>
        <w:spacing w:before="0"/>
        <w:ind w:left="0"/>
        <w:contextualSpacing/>
        <w:rPr>
          <w:rFonts w:eastAsiaTheme="minorHAnsi"/>
          <w:sz w:val="24"/>
          <w:szCs w:val="24"/>
        </w:rPr>
      </w:pPr>
      <w:r w:rsidRPr="0027562E">
        <w:rPr>
          <w:rFonts w:eastAsiaTheme="minorHAnsi"/>
          <w:sz w:val="24"/>
          <w:szCs w:val="24"/>
        </w:rPr>
        <w:t>využívání kompenzačních a speciálních učebních pomůcek, využívání komunikačních systému neslyšících a hluchoslepých osob, Braillova písma a podpůrných nebo náhradních komunikačních systémů,</w:t>
      </w:r>
    </w:p>
    <w:p w14:paraId="0F93FF61" w14:textId="77777777" w:rsidR="0027562E" w:rsidRPr="0027562E" w:rsidRDefault="0027562E" w:rsidP="00F13518">
      <w:pPr>
        <w:numPr>
          <w:ilvl w:val="0"/>
          <w:numId w:val="40"/>
        </w:numPr>
        <w:spacing w:before="0"/>
        <w:ind w:left="0"/>
        <w:contextualSpacing/>
        <w:rPr>
          <w:rFonts w:eastAsiaTheme="minorHAnsi"/>
          <w:sz w:val="24"/>
          <w:szCs w:val="24"/>
        </w:rPr>
      </w:pPr>
      <w:r w:rsidRPr="0027562E">
        <w:rPr>
          <w:rFonts w:eastAsiaTheme="minorHAnsi"/>
          <w:sz w:val="24"/>
          <w:szCs w:val="24"/>
        </w:rPr>
        <w:t>úpravu očekávaných výstupů vzdělávání v mezích stanovených rámcovými vzdělávacími programy,</w:t>
      </w:r>
    </w:p>
    <w:p w14:paraId="3BB8EBDA" w14:textId="77777777" w:rsidR="0027562E" w:rsidRPr="0027562E" w:rsidRDefault="0027562E" w:rsidP="00F13518">
      <w:pPr>
        <w:numPr>
          <w:ilvl w:val="0"/>
          <w:numId w:val="40"/>
        </w:numPr>
        <w:spacing w:before="0"/>
        <w:ind w:left="0"/>
        <w:contextualSpacing/>
        <w:rPr>
          <w:rFonts w:eastAsiaTheme="minorHAnsi"/>
          <w:sz w:val="24"/>
          <w:szCs w:val="24"/>
        </w:rPr>
      </w:pPr>
      <w:r w:rsidRPr="0027562E">
        <w:rPr>
          <w:rFonts w:eastAsiaTheme="minorHAnsi"/>
          <w:sz w:val="24"/>
          <w:szCs w:val="24"/>
        </w:rPr>
        <w:t xml:space="preserve">vzdělávání podle individuálního vzdělávacího programu, </w:t>
      </w:r>
    </w:p>
    <w:p w14:paraId="403CEC34" w14:textId="77777777" w:rsidR="0027562E" w:rsidRPr="0027562E" w:rsidRDefault="0027562E" w:rsidP="00F13518">
      <w:pPr>
        <w:numPr>
          <w:ilvl w:val="0"/>
          <w:numId w:val="40"/>
        </w:numPr>
        <w:spacing w:before="0"/>
        <w:ind w:left="0"/>
        <w:contextualSpacing/>
        <w:rPr>
          <w:rFonts w:eastAsiaTheme="minorHAnsi"/>
          <w:sz w:val="24"/>
          <w:szCs w:val="24"/>
        </w:rPr>
      </w:pPr>
      <w:r w:rsidRPr="0027562E">
        <w:rPr>
          <w:rFonts w:eastAsiaTheme="minorHAnsi"/>
          <w:sz w:val="24"/>
          <w:szCs w:val="24"/>
        </w:rPr>
        <w:t>personální posílení jednak asistenty pedagoga, využití dalšího pedagogického pracovníka (např. speciálního pedagoga), případně osobního asistenta</w:t>
      </w:r>
    </w:p>
    <w:p w14:paraId="706DDE06" w14:textId="1E0BBCD6" w:rsidR="003F6126" w:rsidRPr="0027562E" w:rsidRDefault="0027562E" w:rsidP="009B2FDA">
      <w:pPr>
        <w:spacing w:before="0"/>
        <w:rPr>
          <w:rFonts w:eastAsiaTheme="minorHAnsi"/>
          <w:sz w:val="24"/>
          <w:szCs w:val="24"/>
        </w:rPr>
      </w:pPr>
      <w:r w:rsidRPr="0027562E">
        <w:rPr>
          <w:rFonts w:eastAsiaTheme="minorHAnsi"/>
          <w:sz w:val="24"/>
          <w:szCs w:val="24"/>
        </w:rPr>
        <w:t>Podpůrná opatření se člení do pěti stupňů.</w:t>
      </w:r>
    </w:p>
    <w:p w14:paraId="41EB8C15" w14:textId="77777777" w:rsidR="0027562E" w:rsidRPr="0027562E" w:rsidRDefault="0027562E" w:rsidP="009B2FDA">
      <w:pPr>
        <w:spacing w:before="0"/>
        <w:ind w:firstLine="708"/>
        <w:rPr>
          <w:rFonts w:eastAsiaTheme="minorHAnsi"/>
          <w:b/>
          <w:sz w:val="28"/>
          <w:szCs w:val="28"/>
          <w:u w:val="single"/>
        </w:rPr>
      </w:pPr>
      <w:r w:rsidRPr="0027562E">
        <w:rPr>
          <w:rFonts w:eastAsiaTheme="minorHAnsi"/>
          <w:b/>
          <w:sz w:val="28"/>
          <w:szCs w:val="28"/>
        </w:rPr>
        <w:t>5.1 Podpůrná opatření prvního stupně</w:t>
      </w:r>
      <w:r w:rsidRPr="0027562E">
        <w:rPr>
          <w:rFonts w:eastAsiaTheme="minorHAnsi"/>
          <w:b/>
          <w:sz w:val="28"/>
          <w:szCs w:val="28"/>
          <w:u w:val="single"/>
        </w:rPr>
        <w:t xml:space="preserve"> </w:t>
      </w:r>
    </w:p>
    <w:p w14:paraId="0469DDDF" w14:textId="77777777" w:rsidR="0027562E" w:rsidRPr="0027562E" w:rsidRDefault="0027562E" w:rsidP="009B2FDA">
      <w:pPr>
        <w:spacing w:before="0"/>
        <w:rPr>
          <w:rFonts w:eastAsiaTheme="minorHAnsi"/>
          <w:sz w:val="24"/>
          <w:szCs w:val="24"/>
        </w:rPr>
      </w:pPr>
      <w:r w:rsidRPr="0027562E">
        <w:rPr>
          <w:rFonts w:eastAsiaTheme="minorHAnsi"/>
          <w:sz w:val="24"/>
          <w:szCs w:val="24"/>
        </w:rPr>
        <w:t xml:space="preserve">První stupeň podpory je plně v kompetenci školy. Ředitelka školy rozhoduje o poskytování podpůrného opatření prvního stupně bez doporučení školského poradenského zařízení. Jedná se zejména o úpravy v organizaci práce s dítětem (žákem a studentem), v metodách </w:t>
      </w:r>
      <w:r w:rsidRPr="0027562E">
        <w:rPr>
          <w:rFonts w:eastAsiaTheme="minorHAnsi"/>
          <w:sz w:val="24"/>
          <w:szCs w:val="24"/>
        </w:rPr>
        <w:lastRenderedPageBreak/>
        <w:t>výuky, ve způsobu hodnocení a v případném poskytnutí pomůcek pro vzdělávání, které nevyžadují další finanční prostředky. Pedagogové postupují především na základě pedagogické diagnostiky.</w:t>
      </w:r>
    </w:p>
    <w:p w14:paraId="6C715820" w14:textId="77777777" w:rsidR="0027562E" w:rsidRPr="0027562E" w:rsidRDefault="0027562E" w:rsidP="009B2FDA">
      <w:pPr>
        <w:spacing w:before="0"/>
        <w:rPr>
          <w:rFonts w:eastAsiaTheme="minorHAnsi"/>
          <w:sz w:val="24"/>
          <w:szCs w:val="24"/>
        </w:rPr>
      </w:pPr>
      <w:r w:rsidRPr="0027562E">
        <w:rPr>
          <w:rFonts w:eastAsiaTheme="minorHAnsi"/>
          <w:sz w:val="24"/>
          <w:szCs w:val="24"/>
        </w:rPr>
        <w:t>Před zahájením poskytování podpůrného opatření prvního stupně vypracují pedagogické pracovnice tzv</w:t>
      </w:r>
      <w:r w:rsidRPr="0027562E">
        <w:rPr>
          <w:rFonts w:eastAsiaTheme="minorHAnsi"/>
          <w:b/>
          <w:sz w:val="24"/>
          <w:szCs w:val="24"/>
        </w:rPr>
        <w:t>. plán pedagogické podpory</w:t>
      </w:r>
      <w:r w:rsidRPr="0027562E">
        <w:rPr>
          <w:rFonts w:eastAsiaTheme="minorHAnsi"/>
          <w:sz w:val="24"/>
          <w:szCs w:val="24"/>
        </w:rPr>
        <w:t>, ve kterém definují stanovení cílů. Zvolí metody a formy práce s dítětem (žákem a studentem), organizaci a hodnocení výchovně vzdělávací činnosti.</w:t>
      </w:r>
    </w:p>
    <w:p w14:paraId="534EB298" w14:textId="77777777" w:rsidR="0027562E" w:rsidRPr="0027562E" w:rsidRDefault="0027562E" w:rsidP="009B2FDA">
      <w:pPr>
        <w:spacing w:before="0"/>
        <w:rPr>
          <w:rFonts w:eastAsiaTheme="minorHAnsi"/>
          <w:sz w:val="24"/>
          <w:szCs w:val="24"/>
        </w:rPr>
      </w:pPr>
      <w:r w:rsidRPr="0027562E">
        <w:rPr>
          <w:rFonts w:eastAsiaTheme="minorHAnsi"/>
          <w:sz w:val="24"/>
          <w:szCs w:val="24"/>
        </w:rPr>
        <w:t>Nejpozději po třech měsících od zahájení poskytování podpůrného opatření škola vyhodnotí, zda zvolená podpůrná opatření vedou k naplnění stanovených cílů. Není-li tomu tak, doporučí škola zákonnému zástupci využití poradenské pomoci školského poradenského zařízení.</w:t>
      </w:r>
    </w:p>
    <w:p w14:paraId="0D264B83" w14:textId="77777777" w:rsidR="0027562E" w:rsidRPr="009B2FDA" w:rsidRDefault="0027562E" w:rsidP="009B2FDA">
      <w:pPr>
        <w:spacing w:before="0"/>
        <w:ind w:firstLine="708"/>
        <w:rPr>
          <w:rFonts w:eastAsiaTheme="minorHAnsi"/>
          <w:b/>
          <w:sz w:val="28"/>
          <w:szCs w:val="28"/>
        </w:rPr>
      </w:pPr>
      <w:r w:rsidRPr="009B2FDA">
        <w:rPr>
          <w:rFonts w:eastAsiaTheme="minorHAnsi"/>
          <w:b/>
          <w:sz w:val="28"/>
          <w:szCs w:val="28"/>
        </w:rPr>
        <w:t>5.2 Podpůrná opatření druhého až pátého stupně</w:t>
      </w:r>
    </w:p>
    <w:p w14:paraId="112B8F59" w14:textId="77777777" w:rsidR="0027562E" w:rsidRPr="0027562E" w:rsidRDefault="0027562E" w:rsidP="009B2FDA">
      <w:pPr>
        <w:spacing w:before="0"/>
        <w:rPr>
          <w:rFonts w:eastAsiaTheme="minorHAnsi"/>
          <w:sz w:val="24"/>
          <w:szCs w:val="24"/>
        </w:rPr>
      </w:pPr>
      <w:r w:rsidRPr="0027562E">
        <w:rPr>
          <w:rFonts w:eastAsiaTheme="minorHAnsi"/>
          <w:sz w:val="24"/>
          <w:szCs w:val="24"/>
        </w:rPr>
        <w:t xml:space="preserve">Podmínkou uplatnění podpůrného opatření druhého až pátého stupně je doporučení školského poradenského zařízení a udělení písemného </w:t>
      </w:r>
      <w:r w:rsidRPr="0027562E">
        <w:rPr>
          <w:rFonts w:eastAsiaTheme="minorHAnsi"/>
          <w:b/>
          <w:sz w:val="24"/>
          <w:szCs w:val="24"/>
        </w:rPr>
        <w:t>informovaného souhlasu</w:t>
      </w:r>
      <w:r w:rsidRPr="0027562E">
        <w:rPr>
          <w:rFonts w:eastAsiaTheme="minorHAnsi"/>
          <w:sz w:val="24"/>
          <w:szCs w:val="24"/>
        </w:rPr>
        <w:t xml:space="preserve"> zákonného zástupce dítěte. Podpůrná opatření poskytuje škola bezodkladně. </w:t>
      </w:r>
    </w:p>
    <w:p w14:paraId="4F2709FF" w14:textId="77777777" w:rsidR="0027562E" w:rsidRPr="0027562E" w:rsidRDefault="0027562E" w:rsidP="009B2FDA">
      <w:pPr>
        <w:spacing w:before="0"/>
        <w:rPr>
          <w:rFonts w:eastAsiaTheme="minorHAnsi"/>
          <w:i/>
          <w:sz w:val="24"/>
          <w:szCs w:val="24"/>
          <w:u w:val="single"/>
        </w:rPr>
      </w:pPr>
      <w:r w:rsidRPr="0027562E">
        <w:rPr>
          <w:rFonts w:eastAsiaTheme="minorHAnsi"/>
          <w:i/>
          <w:sz w:val="24"/>
          <w:szCs w:val="24"/>
          <w:u w:val="single"/>
        </w:rPr>
        <w:t>Co je informovaný souhlas?</w:t>
      </w:r>
    </w:p>
    <w:p w14:paraId="27B74C1D" w14:textId="77777777" w:rsidR="0027562E" w:rsidRPr="0027562E" w:rsidRDefault="0027562E" w:rsidP="009B2FDA">
      <w:pPr>
        <w:spacing w:before="0"/>
        <w:rPr>
          <w:rFonts w:eastAsiaTheme="minorHAnsi"/>
          <w:i/>
          <w:sz w:val="24"/>
          <w:szCs w:val="24"/>
        </w:rPr>
      </w:pPr>
      <w:r w:rsidRPr="0027562E">
        <w:rPr>
          <w:rFonts w:eastAsiaTheme="minorHAnsi"/>
          <w:i/>
          <w:sz w:val="24"/>
          <w:szCs w:val="24"/>
        </w:rPr>
        <w:t>Poskytovat podpůrná opatření druhého až pátého stupně je možno pouze na základě písemného souhlasu zákonného zástupce podle §16 odst. 1 vyhlášky č. 27/2016 Sb.</w:t>
      </w:r>
    </w:p>
    <w:p w14:paraId="3DEFAB29" w14:textId="77777777" w:rsidR="0027562E" w:rsidRPr="0027562E" w:rsidRDefault="0027562E" w:rsidP="009B2FDA">
      <w:pPr>
        <w:spacing w:before="0"/>
        <w:rPr>
          <w:rFonts w:eastAsiaTheme="minorHAnsi"/>
          <w:sz w:val="24"/>
          <w:szCs w:val="24"/>
        </w:rPr>
      </w:pPr>
      <w:r w:rsidRPr="0027562E">
        <w:rPr>
          <w:rFonts w:eastAsiaTheme="minorHAnsi"/>
          <w:sz w:val="24"/>
          <w:szCs w:val="24"/>
        </w:rPr>
        <w:t>Školské poradenské zařízení v doporučení navrhne:</w:t>
      </w:r>
    </w:p>
    <w:p w14:paraId="2E860755" w14:textId="77777777" w:rsidR="0027562E" w:rsidRPr="0027562E" w:rsidRDefault="0027562E" w:rsidP="00F13518">
      <w:pPr>
        <w:numPr>
          <w:ilvl w:val="0"/>
          <w:numId w:val="42"/>
        </w:numPr>
        <w:spacing w:before="0"/>
        <w:ind w:left="0"/>
        <w:contextualSpacing/>
        <w:rPr>
          <w:rFonts w:eastAsiaTheme="minorHAnsi"/>
          <w:sz w:val="24"/>
          <w:szCs w:val="24"/>
        </w:rPr>
      </w:pPr>
      <w:r w:rsidRPr="0027562E">
        <w:rPr>
          <w:rFonts w:eastAsiaTheme="minorHAnsi"/>
          <w:sz w:val="24"/>
          <w:szCs w:val="24"/>
        </w:rPr>
        <w:t xml:space="preserve">metody a organizaci výuky, </w:t>
      </w:r>
    </w:p>
    <w:p w14:paraId="66D40DA3" w14:textId="77777777" w:rsidR="0027562E" w:rsidRPr="0027562E" w:rsidRDefault="0027562E" w:rsidP="00F13518">
      <w:pPr>
        <w:numPr>
          <w:ilvl w:val="0"/>
          <w:numId w:val="42"/>
        </w:numPr>
        <w:spacing w:before="0"/>
        <w:ind w:left="0"/>
        <w:contextualSpacing/>
        <w:rPr>
          <w:rFonts w:eastAsiaTheme="minorHAnsi"/>
          <w:sz w:val="24"/>
          <w:szCs w:val="24"/>
        </w:rPr>
      </w:pPr>
      <w:r w:rsidRPr="0027562E">
        <w:rPr>
          <w:rFonts w:eastAsiaTheme="minorHAnsi"/>
          <w:sz w:val="24"/>
          <w:szCs w:val="24"/>
        </w:rPr>
        <w:t>formu a případné úpravy obsahu vzdělávání,</w:t>
      </w:r>
    </w:p>
    <w:p w14:paraId="701C042C" w14:textId="77777777" w:rsidR="0027562E" w:rsidRPr="0027562E" w:rsidRDefault="0027562E" w:rsidP="00F13518">
      <w:pPr>
        <w:numPr>
          <w:ilvl w:val="0"/>
          <w:numId w:val="42"/>
        </w:numPr>
        <w:spacing w:before="0"/>
        <w:ind w:left="0"/>
        <w:contextualSpacing/>
        <w:rPr>
          <w:rFonts w:eastAsiaTheme="minorHAnsi"/>
          <w:sz w:val="24"/>
          <w:szCs w:val="24"/>
        </w:rPr>
      </w:pPr>
      <w:r w:rsidRPr="0027562E">
        <w:rPr>
          <w:rFonts w:eastAsiaTheme="minorHAnsi"/>
          <w:sz w:val="24"/>
          <w:szCs w:val="24"/>
        </w:rPr>
        <w:t>případnou personální podporu (využití asistenta pedagoga, dalšího pedagogického pracovníka nebo školního speciálního pedagoga),</w:t>
      </w:r>
    </w:p>
    <w:p w14:paraId="7DD903A4" w14:textId="77777777" w:rsidR="0027562E" w:rsidRPr="0027562E" w:rsidRDefault="0027562E" w:rsidP="00F13518">
      <w:pPr>
        <w:numPr>
          <w:ilvl w:val="0"/>
          <w:numId w:val="42"/>
        </w:numPr>
        <w:spacing w:before="0"/>
        <w:ind w:left="0"/>
        <w:contextualSpacing/>
        <w:rPr>
          <w:rFonts w:eastAsiaTheme="minorHAnsi"/>
          <w:sz w:val="24"/>
          <w:szCs w:val="24"/>
        </w:rPr>
      </w:pPr>
      <w:r w:rsidRPr="0027562E">
        <w:rPr>
          <w:rFonts w:eastAsiaTheme="minorHAnsi"/>
          <w:sz w:val="24"/>
          <w:szCs w:val="24"/>
        </w:rPr>
        <w:t xml:space="preserve">v případě potřeby využívání kompenzačních pomůcek nebo speciální učebnice a pomůcky. </w:t>
      </w:r>
    </w:p>
    <w:p w14:paraId="096DADEE" w14:textId="77777777" w:rsidR="0027562E" w:rsidRPr="0027562E" w:rsidRDefault="0027562E" w:rsidP="009B2FDA">
      <w:pPr>
        <w:spacing w:before="0"/>
        <w:rPr>
          <w:rFonts w:eastAsiaTheme="minorHAnsi"/>
          <w:sz w:val="24"/>
          <w:szCs w:val="24"/>
        </w:rPr>
      </w:pPr>
      <w:r w:rsidRPr="0027562E">
        <w:rPr>
          <w:rFonts w:eastAsiaTheme="minorHAnsi"/>
          <w:sz w:val="24"/>
          <w:szCs w:val="24"/>
        </w:rPr>
        <w:t xml:space="preserve">Dále stanoví dobu, po kterou je poskytování podpůrného opatření nezbytné. </w:t>
      </w:r>
    </w:p>
    <w:p w14:paraId="4FB646F8" w14:textId="77777777" w:rsidR="0027562E" w:rsidRPr="0027562E" w:rsidRDefault="0027562E" w:rsidP="009B2FDA">
      <w:pPr>
        <w:spacing w:before="0"/>
        <w:rPr>
          <w:rFonts w:eastAsiaTheme="minorHAnsi"/>
          <w:sz w:val="24"/>
          <w:szCs w:val="24"/>
        </w:rPr>
      </w:pPr>
      <w:r w:rsidRPr="0027562E">
        <w:rPr>
          <w:rFonts w:eastAsiaTheme="minorHAnsi"/>
          <w:sz w:val="24"/>
          <w:szCs w:val="24"/>
        </w:rPr>
        <w:t xml:space="preserve">Vedoucí učitelka ve spolupráci s ostatními pedagogy na základě „Doporučení školského poradenského zařízení“ </w:t>
      </w:r>
      <w:r w:rsidRPr="0027562E">
        <w:rPr>
          <w:rFonts w:eastAsiaTheme="minorHAnsi"/>
          <w:b/>
          <w:sz w:val="24"/>
          <w:szCs w:val="24"/>
        </w:rPr>
        <w:t>sestaví individuální vzdělávací plán dítěte se speciálními vzdělávacímu potřebami (dále jen IVP).</w:t>
      </w:r>
      <w:r w:rsidRPr="0027562E">
        <w:rPr>
          <w:rFonts w:eastAsiaTheme="minorHAnsi"/>
          <w:sz w:val="24"/>
          <w:szCs w:val="24"/>
        </w:rPr>
        <w:t xml:space="preserve"> Dokument se zpracovává ve spolupráci se školským poradenským zařízením a zákonným zástupcem.</w:t>
      </w:r>
    </w:p>
    <w:p w14:paraId="1ECD8B30" w14:textId="77777777" w:rsidR="003F65AD" w:rsidRDefault="0027562E" w:rsidP="009B2FDA">
      <w:pPr>
        <w:spacing w:before="0"/>
        <w:rPr>
          <w:rFonts w:eastAsiaTheme="minorHAnsi"/>
          <w:sz w:val="24"/>
          <w:szCs w:val="24"/>
        </w:rPr>
      </w:pPr>
      <w:r w:rsidRPr="0027562E">
        <w:rPr>
          <w:rFonts w:eastAsiaTheme="minorHAnsi"/>
          <w:sz w:val="24"/>
          <w:szCs w:val="24"/>
        </w:rPr>
        <w:lastRenderedPageBreak/>
        <w:t>Vedoucí učitelka mateřské školy společně s ostatními pedagogy vyhodnocuje poskytování podpůrných opatření. Škola je v úzkém kontaktu se školským poradenským zařízením, které sleduje pokroky dítěte, naplňování IVP a informují o daných skutečnostech zákonného zástupce.</w:t>
      </w:r>
    </w:p>
    <w:p w14:paraId="4E6163EA" w14:textId="77777777" w:rsidR="009737C4" w:rsidRPr="009737C4" w:rsidRDefault="00F73C55" w:rsidP="00F73C55">
      <w:pPr>
        <w:spacing w:before="0" w:after="160" w:line="259" w:lineRule="auto"/>
        <w:ind w:firstLine="708"/>
        <w:jc w:val="left"/>
        <w:rPr>
          <w:rFonts w:eastAsiaTheme="minorHAnsi"/>
          <w:b/>
          <w:sz w:val="28"/>
          <w:szCs w:val="28"/>
        </w:rPr>
      </w:pPr>
      <w:r>
        <w:rPr>
          <w:rFonts w:eastAsiaTheme="minorHAnsi"/>
          <w:b/>
          <w:sz w:val="28"/>
          <w:szCs w:val="28"/>
        </w:rPr>
        <w:t xml:space="preserve">6. </w:t>
      </w:r>
      <w:r w:rsidR="009737C4" w:rsidRPr="009737C4">
        <w:rPr>
          <w:rFonts w:eastAsiaTheme="minorHAnsi"/>
          <w:b/>
          <w:sz w:val="28"/>
          <w:szCs w:val="28"/>
        </w:rPr>
        <w:t xml:space="preserve"> Jazyková příprava dětí s nedostatečnou znalostí českého jazyka</w:t>
      </w:r>
    </w:p>
    <w:p w14:paraId="0942D9AF" w14:textId="77777777" w:rsidR="009737C4" w:rsidRPr="009737C4" w:rsidRDefault="009737C4" w:rsidP="00CD2E6E">
      <w:pPr>
        <w:spacing w:before="0"/>
        <w:rPr>
          <w:rFonts w:eastAsiaTheme="minorHAnsi"/>
          <w:sz w:val="24"/>
          <w:szCs w:val="24"/>
        </w:rPr>
      </w:pPr>
      <w:r w:rsidRPr="009737C4">
        <w:rPr>
          <w:rFonts w:eastAsiaTheme="minorHAnsi"/>
          <w:sz w:val="24"/>
          <w:szCs w:val="24"/>
        </w:rPr>
        <w:t>Mateřská škola se řídí vyhláškou č.271/2020Sb., kterou se mění vyhláška č.14/2005 Sb., o předškolním vzdělávání, ve znění pozdějších předpisů s účinností od 1. 9. 2021.</w:t>
      </w:r>
    </w:p>
    <w:p w14:paraId="64A5C199" w14:textId="77777777" w:rsidR="009737C4" w:rsidRPr="009737C4" w:rsidRDefault="009737C4" w:rsidP="00CD2E6E">
      <w:pPr>
        <w:spacing w:before="0"/>
        <w:rPr>
          <w:rFonts w:eastAsiaTheme="minorHAnsi"/>
          <w:i/>
          <w:sz w:val="24"/>
          <w:szCs w:val="24"/>
        </w:rPr>
      </w:pPr>
      <w:r w:rsidRPr="009737C4">
        <w:rPr>
          <w:rFonts w:eastAsiaTheme="minorHAnsi"/>
          <w:sz w:val="24"/>
          <w:szCs w:val="24"/>
        </w:rPr>
        <w:t xml:space="preserve">Mateřská škola je připravena poskytovat dětem s nedostatečnou znalostí českého jazyka jazykovou přípravu pro zajištění plynulého přechodu do základního vzdělávání. Podpůrným materiálem při vzdělávání dětí s nedostatečnou znalostí českého jazyka slouží pedagogům </w:t>
      </w:r>
      <w:r w:rsidRPr="009737C4">
        <w:rPr>
          <w:rFonts w:eastAsiaTheme="minorHAnsi"/>
          <w:i/>
          <w:sz w:val="24"/>
          <w:szCs w:val="24"/>
        </w:rPr>
        <w:t>Kurikulum češtiny jako druhého jazyka pro povinné předškolní vzdělávání.</w:t>
      </w:r>
    </w:p>
    <w:p w14:paraId="4600FF2C" w14:textId="77777777" w:rsidR="009737C4" w:rsidRPr="009737C4" w:rsidRDefault="009737C4" w:rsidP="00CD2E6E">
      <w:pPr>
        <w:spacing w:before="0"/>
        <w:rPr>
          <w:rFonts w:eastAsiaTheme="minorHAnsi"/>
          <w:sz w:val="24"/>
          <w:szCs w:val="24"/>
        </w:rPr>
      </w:pPr>
      <w:r w:rsidRPr="009737C4">
        <w:rPr>
          <w:rFonts w:eastAsiaTheme="minorHAnsi"/>
          <w:sz w:val="24"/>
          <w:szCs w:val="24"/>
        </w:rPr>
        <w:t xml:space="preserve">Pedagogové jej mohou využívat při individuální práci s těmito dětmi – cizinci ihned po nástupu do mateřské školy. Napomáhat lepší adaptaci dítěte i jeho rodiny na české prostředí, umožnit dětem nenásilnou formou seznamovat se s jiným než rodným jazykem a tím jim pomoci získat takové jazykové a sociokulturní kompetence v českém jazyce, které jim umožní zapojit se do skupiny, výuky a později při přechodu na základní vzdělávání dosáhnout školního úspěchu. </w:t>
      </w:r>
    </w:p>
    <w:p w14:paraId="5515EA19" w14:textId="43582154" w:rsidR="00F73C55" w:rsidRDefault="009737C4" w:rsidP="009B2FDA">
      <w:pPr>
        <w:spacing w:before="0"/>
        <w:rPr>
          <w:rFonts w:eastAsiaTheme="minorHAnsi"/>
          <w:sz w:val="24"/>
          <w:szCs w:val="24"/>
        </w:rPr>
      </w:pPr>
      <w:r w:rsidRPr="009737C4">
        <w:rPr>
          <w:rFonts w:eastAsiaTheme="minorHAnsi"/>
          <w:sz w:val="24"/>
          <w:szCs w:val="24"/>
        </w:rPr>
        <w:t>Byli-by alespoň 4 cizinci v povinném předškolním vzdělávání, zřídí ředitelka školy skupinu pro bezplatnou jazykovou přípravu. Vzdělávání ve skupině pro jazykovou přípravu může být rozděleno do dvou nebo více bloků v průběhu týdne. Vedoucí učitelka mateřské školy na základě konzultace s ředitelkou školy a posouzení potřebnosti jazykové podpory dítěte může zařadit do skupiny pro jazykovou přípravu rovněž jiné děti, než jsou cizinci v povinném předškolním vzdělávání, pokud to není na újmu kvality jazykové přípravy.</w:t>
      </w:r>
    </w:p>
    <w:p w14:paraId="44C2959A" w14:textId="77777777" w:rsidR="009B2FDA" w:rsidRPr="00F73C55" w:rsidRDefault="00F73C55" w:rsidP="00F73C55">
      <w:pPr>
        <w:spacing w:after="160" w:line="259" w:lineRule="auto"/>
        <w:ind w:firstLine="708"/>
        <w:rPr>
          <w:rFonts w:eastAsiaTheme="minorHAnsi"/>
          <w:b/>
          <w:sz w:val="28"/>
          <w:szCs w:val="28"/>
        </w:rPr>
      </w:pPr>
      <w:r w:rsidRPr="00F73C55">
        <w:rPr>
          <w:rFonts w:eastAsiaTheme="minorHAnsi"/>
          <w:b/>
          <w:sz w:val="28"/>
          <w:szCs w:val="28"/>
        </w:rPr>
        <w:t xml:space="preserve">7. </w:t>
      </w:r>
      <w:r w:rsidR="001401A4" w:rsidRPr="00F73C55">
        <w:rPr>
          <w:rFonts w:eastAsiaTheme="minorHAnsi"/>
          <w:b/>
          <w:sz w:val="28"/>
          <w:szCs w:val="28"/>
        </w:rPr>
        <w:t>Vzdělávání dětí od dvou do tří let</w:t>
      </w:r>
    </w:p>
    <w:p w14:paraId="77F20A96" w14:textId="77777777" w:rsidR="001401A4" w:rsidRPr="00D71FDD" w:rsidRDefault="001401A4" w:rsidP="00D71FDD">
      <w:pPr>
        <w:spacing w:after="160"/>
        <w:rPr>
          <w:rFonts w:eastAsiaTheme="minorHAnsi"/>
          <w:sz w:val="24"/>
          <w:szCs w:val="24"/>
        </w:rPr>
      </w:pPr>
      <w:r w:rsidRPr="00D71FDD">
        <w:rPr>
          <w:rFonts w:eastAsiaTheme="minorHAnsi"/>
          <w:sz w:val="24"/>
          <w:szCs w:val="24"/>
        </w:rPr>
        <w:t>Předškolní vzdělávání lze dle rámcových cílů a záměrů vzdělávání obsažených v RVP PV organizovat také pro děti od dvou let.</w:t>
      </w:r>
      <w:r w:rsidR="00021B7C" w:rsidRPr="00D71FDD">
        <w:rPr>
          <w:rFonts w:eastAsiaTheme="minorHAnsi"/>
          <w:sz w:val="24"/>
          <w:szCs w:val="24"/>
        </w:rPr>
        <w:t xml:space="preserve"> Pro zajištění kvalitních podmínek pro vzdělávání dětí ve věku od dvou do </w:t>
      </w:r>
      <w:r w:rsidR="00D12C79" w:rsidRPr="00D71FDD">
        <w:rPr>
          <w:rFonts w:eastAsiaTheme="minorHAnsi"/>
          <w:sz w:val="24"/>
          <w:szCs w:val="24"/>
        </w:rPr>
        <w:t>tří let je potřeba v mateřské</w:t>
      </w:r>
      <w:r w:rsidR="00885FA1">
        <w:rPr>
          <w:rFonts w:eastAsiaTheme="minorHAnsi"/>
          <w:sz w:val="24"/>
          <w:szCs w:val="24"/>
        </w:rPr>
        <w:t xml:space="preserve"> škole přijmout jistá opatření k </w:t>
      </w:r>
      <w:r w:rsidR="00D12C79" w:rsidRPr="00D71FDD">
        <w:rPr>
          <w:rFonts w:eastAsiaTheme="minorHAnsi"/>
          <w:sz w:val="24"/>
          <w:szCs w:val="24"/>
        </w:rPr>
        <w:t>zajištění bezpečnosti, hygienických, prostorových podmínek i didaktických pomůcek.</w:t>
      </w:r>
    </w:p>
    <w:p w14:paraId="1B8D0DF0" w14:textId="77777777" w:rsidR="002F5E84" w:rsidRDefault="002F5E84" w:rsidP="00D71FDD">
      <w:pPr>
        <w:spacing w:after="160"/>
        <w:rPr>
          <w:rFonts w:eastAsiaTheme="minorHAnsi"/>
          <w:sz w:val="24"/>
          <w:szCs w:val="24"/>
        </w:rPr>
      </w:pPr>
      <w:r w:rsidRPr="00D71FDD">
        <w:rPr>
          <w:rFonts w:eastAsiaTheme="minorHAnsi"/>
          <w:sz w:val="24"/>
          <w:szCs w:val="24"/>
        </w:rPr>
        <w:t xml:space="preserve">Dvouleté dítě projevuje touhu po poznání, objevuje. Vymezuje se vůči ostatním, osamostatňuje se, bývá často egocentrické. Neorientuje se v prostoru a čase, žije </w:t>
      </w:r>
      <w:r w:rsidRPr="00D71FDD">
        <w:rPr>
          <w:rFonts w:eastAsiaTheme="minorHAnsi"/>
          <w:sz w:val="24"/>
          <w:szCs w:val="24"/>
        </w:rPr>
        <w:lastRenderedPageBreak/>
        <w:t>přítomností a situacemi, které ji naplňují. V pohybových aktivitách je méně obratné.  Rozdíly v jednotlivých oblastech vývoje dítěte tohoto věku jsou velmi výrazné. Zařazení do mateřské školy je nejčastěji první sociální zkušenost mimo širší rodinu. Poznává nové vzorce chování dospělých i vrstevníků, vymezuje si vlastní prostor, přijímá vymezené hranice i nové role (citováno z RVP PV).</w:t>
      </w:r>
    </w:p>
    <w:p w14:paraId="0D5C63F7" w14:textId="77777777" w:rsidR="00DB0C5E" w:rsidRDefault="00DB0C5E" w:rsidP="00D71FDD">
      <w:pPr>
        <w:spacing w:after="160"/>
        <w:rPr>
          <w:rFonts w:eastAsiaTheme="minorHAnsi"/>
          <w:sz w:val="24"/>
          <w:szCs w:val="24"/>
        </w:rPr>
      </w:pPr>
      <w:r>
        <w:rPr>
          <w:rFonts w:eastAsiaTheme="minorHAnsi"/>
          <w:sz w:val="24"/>
          <w:szCs w:val="24"/>
        </w:rPr>
        <w:t>V naší mateřské škole přijímáme děti mladší dvou let</w:t>
      </w:r>
      <w:r w:rsidR="00B62D6E">
        <w:rPr>
          <w:rFonts w:eastAsiaTheme="minorHAnsi"/>
          <w:sz w:val="24"/>
          <w:szCs w:val="24"/>
        </w:rPr>
        <w:t>,</w:t>
      </w:r>
      <w:r>
        <w:rPr>
          <w:rFonts w:eastAsiaTheme="minorHAnsi"/>
          <w:sz w:val="24"/>
          <w:szCs w:val="24"/>
        </w:rPr>
        <w:t xml:space="preserve"> pokud není kapacita</w:t>
      </w:r>
      <w:r w:rsidR="00B62D6E">
        <w:rPr>
          <w:rFonts w:eastAsiaTheme="minorHAnsi"/>
          <w:sz w:val="24"/>
          <w:szCs w:val="24"/>
        </w:rPr>
        <w:t xml:space="preserve"> školy</w:t>
      </w:r>
      <w:r>
        <w:rPr>
          <w:rFonts w:eastAsiaTheme="minorHAnsi"/>
          <w:sz w:val="24"/>
          <w:szCs w:val="24"/>
        </w:rPr>
        <w:t xml:space="preserve"> naplněna staršími dětmi od 3 do 6</w:t>
      </w:r>
      <w:r w:rsidR="00B62D6E">
        <w:rPr>
          <w:rFonts w:eastAsiaTheme="minorHAnsi"/>
          <w:sz w:val="24"/>
          <w:szCs w:val="24"/>
        </w:rPr>
        <w:t xml:space="preserve"> (7)</w:t>
      </w:r>
      <w:r>
        <w:rPr>
          <w:rFonts w:eastAsiaTheme="minorHAnsi"/>
          <w:sz w:val="24"/>
          <w:szCs w:val="24"/>
        </w:rPr>
        <w:t xml:space="preserve"> let. </w:t>
      </w:r>
      <w:r w:rsidR="00B62D6E">
        <w:rPr>
          <w:rFonts w:eastAsiaTheme="minorHAnsi"/>
          <w:sz w:val="24"/>
          <w:szCs w:val="24"/>
        </w:rPr>
        <w:t xml:space="preserve">Podmínkou pro přijetí je dodržování hygienických zásad (bez plínek během dne). Je umožněno používání plenkových kalhotek na dobu odpočinku. </w:t>
      </w:r>
      <w:r>
        <w:rPr>
          <w:rFonts w:eastAsiaTheme="minorHAnsi"/>
          <w:sz w:val="24"/>
          <w:szCs w:val="24"/>
        </w:rPr>
        <w:t>Děti jsou přijímány do věkově heterogenní</w:t>
      </w:r>
      <w:r w:rsidR="00B62D6E">
        <w:rPr>
          <w:rFonts w:eastAsiaTheme="minorHAnsi"/>
          <w:sz w:val="24"/>
          <w:szCs w:val="24"/>
        </w:rPr>
        <w:t xml:space="preserve"> skupiny. Dětem jsou vytvářeny podmínky pro adaptaci ve spolupráci s rodinou. Je jim umožněno používání</w:t>
      </w:r>
      <w:r>
        <w:rPr>
          <w:rFonts w:eastAsiaTheme="minorHAnsi"/>
          <w:sz w:val="24"/>
          <w:szCs w:val="24"/>
        </w:rPr>
        <w:t xml:space="preserve"> </w:t>
      </w:r>
      <w:r w:rsidR="00B62D6E">
        <w:rPr>
          <w:rFonts w:eastAsiaTheme="minorHAnsi"/>
          <w:sz w:val="24"/>
          <w:szCs w:val="24"/>
        </w:rPr>
        <w:t xml:space="preserve">pomůcek pro zajištění pocitu bezpečí (plyšák, polštářek, osobně blízká věc,…). Jsou jim nabízeny věkově přiměřené hračky. </w:t>
      </w:r>
    </w:p>
    <w:p w14:paraId="2C73C1EA" w14:textId="77777777" w:rsidR="00B62D6E" w:rsidRDefault="00B62D6E" w:rsidP="00D71FDD">
      <w:pPr>
        <w:spacing w:after="160"/>
        <w:rPr>
          <w:rFonts w:eastAsiaTheme="minorHAnsi"/>
          <w:sz w:val="24"/>
          <w:szCs w:val="24"/>
        </w:rPr>
      </w:pPr>
      <w:r>
        <w:rPr>
          <w:rFonts w:eastAsiaTheme="minorHAnsi"/>
          <w:sz w:val="24"/>
          <w:szCs w:val="24"/>
        </w:rPr>
        <w:t>Pedagogické pracovnice jsou v rámci dalšího pedagogického vzdělávání proškoleny v problematice vzdělávání dětí od dvou do tří let.</w:t>
      </w:r>
    </w:p>
    <w:p w14:paraId="6FE2F6E9" w14:textId="77777777" w:rsidR="006D1216" w:rsidRPr="006D1216" w:rsidRDefault="00BC35B5" w:rsidP="00BC35B5">
      <w:pPr>
        <w:spacing w:before="0" w:after="160"/>
        <w:jc w:val="left"/>
        <w:rPr>
          <w:rFonts w:eastAsiaTheme="minorHAnsi"/>
          <w:b/>
          <w:sz w:val="28"/>
          <w:szCs w:val="28"/>
        </w:rPr>
      </w:pPr>
      <w:r>
        <w:rPr>
          <w:rFonts w:eastAsiaTheme="minorHAnsi"/>
          <w:b/>
          <w:sz w:val="28"/>
          <w:szCs w:val="28"/>
        </w:rPr>
        <w:t xml:space="preserve">   </w:t>
      </w:r>
      <w:r w:rsidR="006D1216" w:rsidRPr="006D1216">
        <w:rPr>
          <w:rFonts w:eastAsiaTheme="minorHAnsi"/>
          <w:b/>
          <w:sz w:val="28"/>
          <w:szCs w:val="28"/>
        </w:rPr>
        <w:t>8. Vzdělávání dětí nadaných</w:t>
      </w:r>
    </w:p>
    <w:p w14:paraId="71273EBB" w14:textId="77777777" w:rsidR="00DB0C5E" w:rsidRPr="006D1216" w:rsidRDefault="00DB0C5E" w:rsidP="00DB0C5E">
      <w:pPr>
        <w:spacing w:after="0"/>
        <w:contextualSpacing/>
        <w:rPr>
          <w:rFonts w:eastAsiaTheme="minorHAnsi"/>
          <w:sz w:val="24"/>
          <w:szCs w:val="24"/>
        </w:rPr>
      </w:pPr>
      <w:r>
        <w:rPr>
          <w:rFonts w:eastAsiaTheme="minorHAnsi"/>
          <w:sz w:val="24"/>
          <w:szCs w:val="24"/>
        </w:rPr>
        <w:t>Dětem, které v průběhu vzdělávání a pobytu v mateřské škole projevují známky nadání, jsou pedagogické pracovnice připravené věnovat zvýšenou pozornost zaměřenou na to, aby se projevy nadání v rozmanitých oblastech uplatnily a s ohledem na individuální možnosti dětí dále rozvíjely. Jde především o formu individuálního přístupu, podávání podrobnějších informací, předkládání náročnějších úkolů apod. Vzhledem k nerovnoměrnému vývoji předškolních dětí je obtížné rozlišit nadání od zrychleného vývoje. Proto vždy doporučíme zákonným zástupcům případné vyšetření ve školském poradenském zařízení.</w:t>
      </w:r>
    </w:p>
    <w:p w14:paraId="099E6FF7" w14:textId="77777777" w:rsidR="006D1216" w:rsidRPr="006D1216" w:rsidRDefault="006D1216" w:rsidP="00DB0C5E">
      <w:pPr>
        <w:spacing w:after="0"/>
        <w:rPr>
          <w:rFonts w:eastAsiaTheme="minorHAnsi"/>
          <w:sz w:val="24"/>
          <w:szCs w:val="24"/>
        </w:rPr>
      </w:pPr>
      <w:r w:rsidRPr="006D1216">
        <w:rPr>
          <w:rFonts w:eastAsiaTheme="minorHAnsi"/>
          <w:sz w:val="24"/>
          <w:szCs w:val="24"/>
        </w:rPr>
        <w:t>Chování dítěte nám naznačuje, že je nadané když:</w:t>
      </w:r>
    </w:p>
    <w:p w14:paraId="1E3A1D17" w14:textId="77777777" w:rsidR="006D1216" w:rsidRPr="006D1216" w:rsidRDefault="006D1216" w:rsidP="00F13518">
      <w:pPr>
        <w:numPr>
          <w:ilvl w:val="0"/>
          <w:numId w:val="74"/>
        </w:numPr>
        <w:spacing w:after="0"/>
        <w:contextualSpacing/>
        <w:rPr>
          <w:rFonts w:eastAsiaTheme="minorHAnsi"/>
          <w:sz w:val="24"/>
          <w:szCs w:val="24"/>
        </w:rPr>
      </w:pPr>
      <w:r>
        <w:rPr>
          <w:rFonts w:eastAsiaTheme="minorHAnsi"/>
          <w:sz w:val="24"/>
          <w:szCs w:val="24"/>
        </w:rPr>
        <w:t>m</w:t>
      </w:r>
      <w:r w:rsidRPr="006D1216">
        <w:rPr>
          <w:rFonts w:eastAsiaTheme="minorHAnsi"/>
          <w:sz w:val="24"/>
          <w:szCs w:val="24"/>
        </w:rPr>
        <w:t>á širokou slovní zásobu, vyjadřuje jasně a plynule,</w:t>
      </w:r>
    </w:p>
    <w:p w14:paraId="367AC456" w14:textId="77777777" w:rsidR="006D1216" w:rsidRPr="006D1216" w:rsidRDefault="006D1216" w:rsidP="00F13518">
      <w:pPr>
        <w:numPr>
          <w:ilvl w:val="0"/>
          <w:numId w:val="74"/>
        </w:numPr>
        <w:spacing w:after="0"/>
        <w:contextualSpacing/>
        <w:rPr>
          <w:rFonts w:eastAsiaTheme="minorHAnsi"/>
          <w:sz w:val="24"/>
          <w:szCs w:val="24"/>
        </w:rPr>
      </w:pPr>
      <w:r>
        <w:rPr>
          <w:rFonts w:eastAsiaTheme="minorHAnsi"/>
          <w:sz w:val="24"/>
          <w:szCs w:val="24"/>
        </w:rPr>
        <w:t>c</w:t>
      </w:r>
      <w:r w:rsidRPr="006D1216">
        <w:rPr>
          <w:rFonts w:eastAsiaTheme="minorHAnsi"/>
          <w:sz w:val="24"/>
          <w:szCs w:val="24"/>
        </w:rPr>
        <w:t>hce znát, jak věci fungují</w:t>
      </w:r>
      <w:r>
        <w:rPr>
          <w:rFonts w:eastAsiaTheme="minorHAnsi"/>
          <w:sz w:val="24"/>
          <w:szCs w:val="24"/>
        </w:rPr>
        <w:t>,</w:t>
      </w:r>
    </w:p>
    <w:p w14:paraId="1ECAEDF0" w14:textId="77777777" w:rsidR="006D1216" w:rsidRPr="006D1216" w:rsidRDefault="006D1216" w:rsidP="00F13518">
      <w:pPr>
        <w:numPr>
          <w:ilvl w:val="0"/>
          <w:numId w:val="74"/>
        </w:numPr>
        <w:spacing w:after="0"/>
        <w:contextualSpacing/>
        <w:rPr>
          <w:rFonts w:eastAsiaTheme="minorHAnsi"/>
          <w:sz w:val="24"/>
          <w:szCs w:val="24"/>
        </w:rPr>
      </w:pPr>
      <w:r>
        <w:rPr>
          <w:rFonts w:eastAsiaTheme="minorHAnsi"/>
          <w:sz w:val="24"/>
          <w:szCs w:val="24"/>
        </w:rPr>
        <w:t>s</w:t>
      </w:r>
      <w:r w:rsidRPr="006D1216">
        <w:rPr>
          <w:rFonts w:eastAsiaTheme="minorHAnsi"/>
          <w:sz w:val="24"/>
          <w:szCs w:val="24"/>
        </w:rPr>
        <w:t>nadno se začne nudit</w:t>
      </w:r>
      <w:r>
        <w:rPr>
          <w:rFonts w:eastAsiaTheme="minorHAnsi"/>
          <w:sz w:val="24"/>
          <w:szCs w:val="24"/>
        </w:rPr>
        <w:t>,</w:t>
      </w:r>
    </w:p>
    <w:p w14:paraId="6A16C9BB" w14:textId="77777777" w:rsidR="006D1216" w:rsidRPr="006D1216" w:rsidRDefault="006D1216" w:rsidP="00F13518">
      <w:pPr>
        <w:numPr>
          <w:ilvl w:val="0"/>
          <w:numId w:val="74"/>
        </w:numPr>
        <w:spacing w:after="0"/>
        <w:contextualSpacing/>
        <w:rPr>
          <w:rFonts w:eastAsiaTheme="minorHAnsi"/>
          <w:sz w:val="24"/>
          <w:szCs w:val="24"/>
        </w:rPr>
      </w:pPr>
      <w:r>
        <w:rPr>
          <w:rFonts w:eastAsiaTheme="minorHAnsi"/>
          <w:sz w:val="24"/>
          <w:szCs w:val="24"/>
        </w:rPr>
        <w:t>j</w:t>
      </w:r>
      <w:r w:rsidRPr="006D1216">
        <w:rPr>
          <w:rFonts w:eastAsiaTheme="minorHAnsi"/>
          <w:sz w:val="24"/>
          <w:szCs w:val="24"/>
        </w:rPr>
        <w:t>e velice zvídavé</w:t>
      </w:r>
      <w:r>
        <w:rPr>
          <w:rFonts w:eastAsiaTheme="minorHAnsi"/>
          <w:sz w:val="24"/>
          <w:szCs w:val="24"/>
        </w:rPr>
        <w:t>,</w:t>
      </w:r>
    </w:p>
    <w:p w14:paraId="2246307F" w14:textId="417A4320" w:rsidR="008E4CCE" w:rsidRDefault="006D1216" w:rsidP="00F13518">
      <w:pPr>
        <w:numPr>
          <w:ilvl w:val="0"/>
          <w:numId w:val="74"/>
        </w:numPr>
        <w:spacing w:after="0"/>
        <w:contextualSpacing/>
        <w:rPr>
          <w:rFonts w:eastAsiaTheme="minorHAnsi"/>
          <w:sz w:val="24"/>
          <w:szCs w:val="24"/>
        </w:rPr>
      </w:pPr>
      <w:r>
        <w:rPr>
          <w:rFonts w:eastAsiaTheme="minorHAnsi"/>
          <w:sz w:val="24"/>
          <w:szCs w:val="24"/>
        </w:rPr>
        <w:t>m</w:t>
      </w:r>
      <w:r w:rsidRPr="006D1216">
        <w:rPr>
          <w:rFonts w:eastAsiaTheme="minorHAnsi"/>
          <w:sz w:val="24"/>
          <w:szCs w:val="24"/>
        </w:rPr>
        <w:t xml:space="preserve">á </w:t>
      </w:r>
      <w:r>
        <w:rPr>
          <w:rFonts w:eastAsiaTheme="minorHAnsi"/>
          <w:sz w:val="24"/>
          <w:szCs w:val="24"/>
        </w:rPr>
        <w:t>rádo věci pro st</w:t>
      </w:r>
      <w:r w:rsidRPr="006D1216">
        <w:rPr>
          <w:rFonts w:eastAsiaTheme="minorHAnsi"/>
          <w:sz w:val="24"/>
          <w:szCs w:val="24"/>
        </w:rPr>
        <w:t>a</w:t>
      </w:r>
      <w:r>
        <w:rPr>
          <w:rFonts w:eastAsiaTheme="minorHAnsi"/>
          <w:sz w:val="24"/>
          <w:szCs w:val="24"/>
        </w:rPr>
        <w:t>r</w:t>
      </w:r>
      <w:r w:rsidRPr="006D1216">
        <w:rPr>
          <w:rFonts w:eastAsiaTheme="minorHAnsi"/>
          <w:sz w:val="24"/>
          <w:szCs w:val="24"/>
        </w:rPr>
        <w:t>ší děti, chce být v jejich kolektivu</w:t>
      </w:r>
      <w:r w:rsidR="00DB0C5E">
        <w:rPr>
          <w:rFonts w:eastAsiaTheme="minorHAnsi"/>
          <w:sz w:val="24"/>
          <w:szCs w:val="24"/>
        </w:rPr>
        <w:t>.</w:t>
      </w:r>
    </w:p>
    <w:p w14:paraId="398F267D" w14:textId="77777777" w:rsidR="00ED6B76" w:rsidRDefault="00ED6B76" w:rsidP="00ED6B76">
      <w:pPr>
        <w:spacing w:after="0"/>
        <w:ind w:left="720"/>
        <w:contextualSpacing/>
        <w:rPr>
          <w:rFonts w:eastAsiaTheme="minorHAnsi"/>
          <w:sz w:val="24"/>
          <w:szCs w:val="24"/>
        </w:rPr>
      </w:pPr>
    </w:p>
    <w:p w14:paraId="5E433563" w14:textId="77777777" w:rsidR="00ED6B76" w:rsidRPr="00ED6B76" w:rsidRDefault="00ED6B76" w:rsidP="00ED6B76">
      <w:pPr>
        <w:spacing w:after="0"/>
        <w:ind w:left="720"/>
        <w:contextualSpacing/>
        <w:rPr>
          <w:rFonts w:eastAsiaTheme="minorHAnsi"/>
          <w:sz w:val="24"/>
          <w:szCs w:val="24"/>
        </w:rPr>
      </w:pPr>
    </w:p>
    <w:p w14:paraId="79BF3E57" w14:textId="77777777" w:rsidR="00CC47B1" w:rsidRPr="00DA584C" w:rsidRDefault="00E211AF" w:rsidP="00BC35B5">
      <w:pPr>
        <w:pStyle w:val="Zkladntext"/>
        <w:ind w:firstLine="360"/>
        <w:outlineLvl w:val="5"/>
        <w:rPr>
          <w:b/>
          <w:szCs w:val="28"/>
        </w:rPr>
      </w:pPr>
      <w:r>
        <w:rPr>
          <w:b/>
          <w:szCs w:val="28"/>
        </w:rPr>
        <w:lastRenderedPageBreak/>
        <w:t>9</w:t>
      </w:r>
      <w:r w:rsidR="009B2FDA">
        <w:rPr>
          <w:b/>
          <w:szCs w:val="28"/>
        </w:rPr>
        <w:t xml:space="preserve">. </w:t>
      </w:r>
      <w:r w:rsidR="00CC47B1" w:rsidRPr="00DA584C">
        <w:rPr>
          <w:b/>
          <w:szCs w:val="28"/>
        </w:rPr>
        <w:t>VZDĚLÁVÁCÍ OBSAH</w:t>
      </w:r>
    </w:p>
    <w:p w14:paraId="38C79760" w14:textId="77777777" w:rsidR="006E317F" w:rsidRDefault="006E317F" w:rsidP="00BF1710">
      <w:pPr>
        <w:pStyle w:val="Zkladntext"/>
        <w:outlineLvl w:val="5"/>
        <w:rPr>
          <w:sz w:val="24"/>
          <w:szCs w:val="24"/>
        </w:rPr>
      </w:pPr>
      <w:r>
        <w:rPr>
          <w:sz w:val="24"/>
          <w:szCs w:val="24"/>
        </w:rPr>
        <w:t>Obsah školního vzdělávacího programu vychází z našich záměrů, z přírodních změn v souvislosti se střídáním ročních období, z lidových tradic a zvyků, ale i</w:t>
      </w:r>
      <w:r w:rsidRPr="006E317F">
        <w:rPr>
          <w:sz w:val="24"/>
          <w:szCs w:val="24"/>
        </w:rPr>
        <w:t xml:space="preserve"> </w:t>
      </w:r>
      <w:r>
        <w:rPr>
          <w:sz w:val="24"/>
          <w:szCs w:val="24"/>
        </w:rPr>
        <w:t>potřeb a zájmů dětí. Je plně v souladu s Rámcově vzdělávacím programem pro předškolní vzdělávání. Chceme, aby byl dětem průvodcem při poznávání života kolem sebe, aby mohly svět p</w:t>
      </w:r>
      <w:r w:rsidR="00B91FE3">
        <w:rPr>
          <w:sz w:val="24"/>
          <w:szCs w:val="24"/>
        </w:rPr>
        <w:t>ozorovat a vnímat s otevřenýma očima</w:t>
      </w:r>
      <w:r>
        <w:rPr>
          <w:sz w:val="24"/>
          <w:szCs w:val="24"/>
        </w:rPr>
        <w:t>.</w:t>
      </w:r>
    </w:p>
    <w:p w14:paraId="5C071CCF" w14:textId="77777777" w:rsidR="0023515C" w:rsidRPr="00275766" w:rsidRDefault="0023515C" w:rsidP="00BF1710">
      <w:pPr>
        <w:pStyle w:val="Zkladntext"/>
        <w:outlineLvl w:val="5"/>
        <w:rPr>
          <w:sz w:val="24"/>
          <w:szCs w:val="24"/>
        </w:rPr>
      </w:pPr>
      <w:r w:rsidRPr="00275766">
        <w:rPr>
          <w:sz w:val="24"/>
          <w:szCs w:val="24"/>
        </w:rPr>
        <w:t>Nově zařazujeme softwarové projekty umožňující doplnit a rozvinout klasickou předškolní výchovu, především v posledním ročníku, kde jsou děti připravovány na přechod do základní školy. Umožňují hravým a efektivním způsobem zapracovat na předčtenářské a předmatematické gramotnosti, rozvoji logických a analytických dovedností. Současně se seznamují s prací na technologickém zařízení</w:t>
      </w:r>
      <w:r w:rsidR="006007A0" w:rsidRPr="00275766">
        <w:rPr>
          <w:sz w:val="24"/>
          <w:szCs w:val="24"/>
        </w:rPr>
        <w:t>, která není jen stereotypním hraním, ale přináší vzdělávání spojené se zábavou. Není výjimkou, že dnešní děti dříve, než se naučí mluvit, zvládají jednoduchá gesta na tabletu nebo mobilním telefonu svých rodičů. Tato zařízení se pro ně stávají samozřejmým doplňkem života již od nejútlejšího věku. Proto je potřeba dětem ukázat, že informační technologie se dají využívat k vlastnímu rozvoji.</w:t>
      </w:r>
      <w:r w:rsidRPr="00275766">
        <w:rPr>
          <w:sz w:val="24"/>
          <w:szCs w:val="24"/>
        </w:rPr>
        <w:t xml:space="preserve">  </w:t>
      </w:r>
    </w:p>
    <w:p w14:paraId="17E9105C" w14:textId="77777777" w:rsidR="00940855" w:rsidRPr="00275766" w:rsidRDefault="00940855" w:rsidP="00BF1710">
      <w:pPr>
        <w:pStyle w:val="Zkladntext"/>
        <w:outlineLvl w:val="5"/>
        <w:rPr>
          <w:sz w:val="24"/>
          <w:szCs w:val="24"/>
        </w:rPr>
      </w:pPr>
      <w:r w:rsidRPr="00275766">
        <w:rPr>
          <w:sz w:val="24"/>
          <w:szCs w:val="24"/>
        </w:rPr>
        <w:t>Integrované bloky svým obsahem vzájemně navazují, doplňují se nebo se vzájemně prolínají. Některé prvky vzdělávacího obsahu se opakují a dětem se tak znovu připomínají.</w:t>
      </w:r>
    </w:p>
    <w:p w14:paraId="6325671F" w14:textId="765D1C56" w:rsidR="00565F1A" w:rsidRDefault="00B91FE3" w:rsidP="00BF1710">
      <w:pPr>
        <w:pStyle w:val="Zkladntext"/>
        <w:outlineLvl w:val="5"/>
        <w:rPr>
          <w:sz w:val="24"/>
          <w:szCs w:val="24"/>
        </w:rPr>
      </w:pPr>
      <w:r>
        <w:rPr>
          <w:sz w:val="24"/>
          <w:szCs w:val="24"/>
        </w:rPr>
        <w:t>Obsah v</w:t>
      </w:r>
      <w:r w:rsidR="00D97B51">
        <w:rPr>
          <w:sz w:val="24"/>
          <w:szCs w:val="24"/>
        </w:rPr>
        <w:t>zdělávání je uspořádán do</w:t>
      </w:r>
      <w:r w:rsidR="00AE24B8">
        <w:rPr>
          <w:sz w:val="24"/>
          <w:szCs w:val="24"/>
        </w:rPr>
        <w:t xml:space="preserve"> pěti</w:t>
      </w:r>
      <w:r w:rsidR="00D97B51">
        <w:rPr>
          <w:sz w:val="24"/>
          <w:szCs w:val="24"/>
        </w:rPr>
        <w:t xml:space="preserve"> </w:t>
      </w:r>
      <w:r>
        <w:rPr>
          <w:sz w:val="24"/>
          <w:szCs w:val="24"/>
        </w:rPr>
        <w:t>integrovaných bloků, které jsou dále členěny</w:t>
      </w:r>
      <w:r w:rsidR="00D97B51">
        <w:rPr>
          <w:sz w:val="24"/>
          <w:szCs w:val="24"/>
        </w:rPr>
        <w:t xml:space="preserve"> do tematických částí</w:t>
      </w:r>
      <w:r>
        <w:rPr>
          <w:sz w:val="24"/>
          <w:szCs w:val="24"/>
        </w:rPr>
        <w:t xml:space="preserve">. </w:t>
      </w:r>
      <w:r w:rsidR="00D97B51">
        <w:rPr>
          <w:sz w:val="24"/>
          <w:szCs w:val="24"/>
        </w:rPr>
        <w:t>Tyto integrované bloky</w:t>
      </w:r>
      <w:r w:rsidR="0026482C" w:rsidRPr="0026482C">
        <w:rPr>
          <w:sz w:val="24"/>
          <w:szCs w:val="24"/>
        </w:rPr>
        <w:t xml:space="preserve"> </w:t>
      </w:r>
      <w:r w:rsidR="0026482C">
        <w:rPr>
          <w:sz w:val="24"/>
          <w:szCs w:val="24"/>
        </w:rPr>
        <w:t>ve flexibilním modelu</w:t>
      </w:r>
      <w:r w:rsidR="00D97B51">
        <w:rPr>
          <w:sz w:val="24"/>
          <w:szCs w:val="24"/>
        </w:rPr>
        <w:t xml:space="preserve"> nejsou míněny jako po sobě jdoucí.</w:t>
      </w:r>
      <w:r w:rsidR="000F4D1D" w:rsidRPr="000F4D1D">
        <w:rPr>
          <w:sz w:val="24"/>
          <w:szCs w:val="24"/>
        </w:rPr>
        <w:t xml:space="preserve"> </w:t>
      </w:r>
      <w:r w:rsidR="000F4D1D">
        <w:rPr>
          <w:sz w:val="24"/>
          <w:szCs w:val="24"/>
        </w:rPr>
        <w:t>Flexibilní uspořádání integrovaných bloků lépe naplňuje potřeby dětí. Je výhodný v tom, že v</w:t>
      </w:r>
      <w:r w:rsidR="0026482C">
        <w:rPr>
          <w:sz w:val="24"/>
          <w:szCs w:val="24"/>
        </w:rPr>
        <w:t> něm lze využívat aktuální situace</w:t>
      </w:r>
      <w:r w:rsidR="000F4D1D">
        <w:rPr>
          <w:sz w:val="24"/>
          <w:szCs w:val="24"/>
        </w:rPr>
        <w:t>, do nichž se děti</w:t>
      </w:r>
      <w:r w:rsidR="00D97B51">
        <w:rPr>
          <w:sz w:val="24"/>
          <w:szCs w:val="24"/>
        </w:rPr>
        <w:t xml:space="preserve"> </w:t>
      </w:r>
      <w:r w:rsidR="0026482C">
        <w:rPr>
          <w:sz w:val="24"/>
          <w:szCs w:val="24"/>
        </w:rPr>
        <w:t>dostávají, k tomu, aby se učily poznatkům a dovednostem v okamžiku, kdy je potřebují a díky tomu lépe rozuměly jejich smyslu. Tento způsob řazení umožňuje pedagogickým pracovnicím pružně reagovat nejen na aktuálně vzniklé situace, ale také na potřeby a zájmy dětí. P</w:t>
      </w:r>
      <w:r w:rsidR="00BB5F4F">
        <w:rPr>
          <w:sz w:val="24"/>
          <w:szCs w:val="24"/>
        </w:rPr>
        <w:t>odrobnější rozpracování</w:t>
      </w:r>
      <w:r w:rsidR="0026482C">
        <w:rPr>
          <w:sz w:val="24"/>
          <w:szCs w:val="24"/>
        </w:rPr>
        <w:t xml:space="preserve"> jednotlivých integrovaných bloků</w:t>
      </w:r>
      <w:r w:rsidR="00BB5F4F">
        <w:rPr>
          <w:sz w:val="24"/>
          <w:szCs w:val="24"/>
        </w:rPr>
        <w:t xml:space="preserve"> je dále předmětem třídního vzdělávacího programu (TVP). Časový prostor k realizaci zůstává otevřený a flexibilní, rozhodující jsou potřeby a zájem dětí.</w:t>
      </w:r>
    </w:p>
    <w:p w14:paraId="2CF1F7F7" w14:textId="77777777" w:rsidR="008B2AAF" w:rsidRPr="004B1E3A" w:rsidRDefault="008B2AAF" w:rsidP="00BF1710">
      <w:pPr>
        <w:pStyle w:val="Zkladntext"/>
        <w:outlineLvl w:val="5"/>
        <w:rPr>
          <w:i/>
          <w:iCs/>
          <w:sz w:val="24"/>
          <w:szCs w:val="24"/>
        </w:rPr>
      </w:pPr>
    </w:p>
    <w:p w14:paraId="59C28131" w14:textId="77777777" w:rsidR="00BB5F4F" w:rsidRDefault="00BC35B5" w:rsidP="00BB5F4F">
      <w:pPr>
        <w:pStyle w:val="Zkladntext"/>
        <w:outlineLvl w:val="5"/>
        <w:rPr>
          <w:b/>
          <w:szCs w:val="28"/>
        </w:rPr>
      </w:pPr>
      <w:r>
        <w:rPr>
          <w:b/>
          <w:szCs w:val="28"/>
        </w:rPr>
        <w:t>9</w:t>
      </w:r>
      <w:r w:rsidR="00BB5F4F" w:rsidRPr="00BB5F4F">
        <w:rPr>
          <w:b/>
          <w:szCs w:val="28"/>
        </w:rPr>
        <w:t>.1 Integrovaný blok „Já jsem kluk a ty jsi holka, dohromady celá školka“</w:t>
      </w:r>
    </w:p>
    <w:p w14:paraId="15E31310" w14:textId="77777777" w:rsidR="00565F1A" w:rsidRDefault="00565F1A" w:rsidP="00BF1710">
      <w:pPr>
        <w:pStyle w:val="Zkladntext"/>
        <w:outlineLvl w:val="5"/>
        <w:rPr>
          <w:b/>
          <w:i/>
          <w:sz w:val="24"/>
          <w:szCs w:val="24"/>
        </w:rPr>
      </w:pPr>
      <w:r w:rsidRPr="00565F1A">
        <w:rPr>
          <w:b/>
          <w:i/>
          <w:sz w:val="24"/>
          <w:szCs w:val="24"/>
        </w:rPr>
        <w:t>Charakteristika:</w:t>
      </w:r>
    </w:p>
    <w:tbl>
      <w:tblPr>
        <w:tblStyle w:val="Mkatabulky"/>
        <w:tblW w:w="0" w:type="auto"/>
        <w:tblInd w:w="38" w:type="dxa"/>
        <w:tblLook w:val="04A0" w:firstRow="1" w:lastRow="0" w:firstColumn="1" w:lastColumn="0" w:noHBand="0" w:noVBand="1"/>
      </w:tblPr>
      <w:tblGrid>
        <w:gridCol w:w="2764"/>
        <w:gridCol w:w="6484"/>
      </w:tblGrid>
      <w:tr w:rsidR="00742BE7" w14:paraId="03D5691A" w14:textId="77777777" w:rsidTr="00661181">
        <w:tc>
          <w:tcPr>
            <w:tcW w:w="2764" w:type="dxa"/>
          </w:tcPr>
          <w:p w14:paraId="0E276FE5" w14:textId="258F7689" w:rsidR="004B1E3A" w:rsidRPr="00661181" w:rsidRDefault="004B1E3A" w:rsidP="00BF1710">
            <w:pPr>
              <w:pStyle w:val="Zkladntext"/>
              <w:outlineLvl w:val="5"/>
              <w:rPr>
                <w:b/>
                <w:iCs/>
                <w:sz w:val="24"/>
                <w:szCs w:val="24"/>
              </w:rPr>
            </w:pPr>
            <w:r w:rsidRPr="00661181">
              <w:rPr>
                <w:b/>
                <w:iCs/>
                <w:sz w:val="24"/>
                <w:szCs w:val="24"/>
              </w:rPr>
              <w:lastRenderedPageBreak/>
              <w:t>Název</w:t>
            </w:r>
            <w:r w:rsidR="00661181" w:rsidRPr="00661181">
              <w:rPr>
                <w:b/>
                <w:iCs/>
                <w:sz w:val="24"/>
                <w:szCs w:val="24"/>
              </w:rPr>
              <w:t xml:space="preserve"> IB</w:t>
            </w:r>
          </w:p>
        </w:tc>
        <w:tc>
          <w:tcPr>
            <w:tcW w:w="6484" w:type="dxa"/>
          </w:tcPr>
          <w:p w14:paraId="19FC6C5A" w14:textId="7B8F0E7F" w:rsidR="004B1E3A" w:rsidRPr="00661181" w:rsidRDefault="004B1E3A" w:rsidP="00BF1710">
            <w:pPr>
              <w:pStyle w:val="Zkladntext"/>
              <w:outlineLvl w:val="5"/>
              <w:rPr>
                <w:b/>
                <w:iCs/>
                <w:sz w:val="24"/>
                <w:szCs w:val="24"/>
              </w:rPr>
            </w:pPr>
            <w:r w:rsidRPr="00661181">
              <w:rPr>
                <w:b/>
                <w:iCs/>
                <w:sz w:val="24"/>
                <w:szCs w:val="24"/>
              </w:rPr>
              <w:t>Já jsem kluk a ty jsi holka</w:t>
            </w:r>
          </w:p>
        </w:tc>
      </w:tr>
      <w:tr w:rsidR="00742BE7" w14:paraId="00179237" w14:textId="77777777" w:rsidTr="00661181">
        <w:tc>
          <w:tcPr>
            <w:tcW w:w="2764" w:type="dxa"/>
          </w:tcPr>
          <w:p w14:paraId="4BD4D47E" w14:textId="715048BC" w:rsidR="004B1E3A" w:rsidRPr="00661181" w:rsidRDefault="00742BE7" w:rsidP="00BF1710">
            <w:pPr>
              <w:pStyle w:val="Zkladntext"/>
              <w:outlineLvl w:val="5"/>
              <w:rPr>
                <w:b/>
                <w:iCs/>
                <w:sz w:val="24"/>
                <w:szCs w:val="24"/>
              </w:rPr>
            </w:pPr>
            <w:r w:rsidRPr="00661181">
              <w:rPr>
                <w:b/>
                <w:iCs/>
                <w:sz w:val="24"/>
                <w:szCs w:val="24"/>
              </w:rPr>
              <w:t>Charakteristika IB</w:t>
            </w:r>
          </w:p>
        </w:tc>
        <w:tc>
          <w:tcPr>
            <w:tcW w:w="6484" w:type="dxa"/>
          </w:tcPr>
          <w:p w14:paraId="5DBD8B24" w14:textId="77777777" w:rsidR="00742BE7" w:rsidRDefault="00742BE7" w:rsidP="00742BE7">
            <w:pPr>
              <w:pStyle w:val="Zkladntext"/>
              <w:outlineLvl w:val="5"/>
              <w:rPr>
                <w:sz w:val="24"/>
                <w:szCs w:val="24"/>
              </w:rPr>
            </w:pPr>
            <w:r>
              <w:rPr>
                <w:sz w:val="24"/>
                <w:szCs w:val="24"/>
              </w:rPr>
              <w:t>Integrovaný blok je věnovaný adaptačnímu období, kdy se některé děti vrací po prázdninách do mateřské školy a některé přicházejí do nového prostředí úplně poprvé. Vzájemně se poznáváme, navazujeme nové kontakty, sdělujme si zážitky z prázdnin. Nové děti se učí potřebným dovednostem a návykům, seznamují se s novým prostředím mateřské školy a jejím okolím, s novými lidmi. Nabízíme dětem individuální, skupinové i kolektivní hry, činnosti a rituály, které mohou ulehčit postupnou adaptaci nových dětí a zároveň přispívají k opětovné adaptaci ostatních. Současně vzniká prostor pro sžívání kolektivu, kdy se dětí učí spolu komunikovat, spolupracovat, respektovat se navzájem a zároveň se spolupodílet na vytváření společných pravidel třídy.</w:t>
            </w:r>
          </w:p>
          <w:p w14:paraId="3EE8B293" w14:textId="77777777" w:rsidR="004B1E3A" w:rsidRDefault="004B1E3A" w:rsidP="00BF1710">
            <w:pPr>
              <w:pStyle w:val="Zkladntext"/>
              <w:outlineLvl w:val="5"/>
              <w:rPr>
                <w:b/>
                <w:i/>
                <w:sz w:val="24"/>
                <w:szCs w:val="24"/>
              </w:rPr>
            </w:pPr>
          </w:p>
        </w:tc>
      </w:tr>
      <w:tr w:rsidR="00742BE7" w14:paraId="1A3E944F" w14:textId="77777777" w:rsidTr="00661181">
        <w:tc>
          <w:tcPr>
            <w:tcW w:w="2764" w:type="dxa"/>
          </w:tcPr>
          <w:p w14:paraId="2350EF2C" w14:textId="0A9A86B2" w:rsidR="004B1E3A" w:rsidRDefault="00742BE7" w:rsidP="00BF1710">
            <w:pPr>
              <w:pStyle w:val="Zkladntext"/>
              <w:outlineLvl w:val="5"/>
              <w:rPr>
                <w:b/>
                <w:i/>
                <w:sz w:val="24"/>
                <w:szCs w:val="24"/>
              </w:rPr>
            </w:pPr>
            <w:r>
              <w:rPr>
                <w:b/>
                <w:i/>
                <w:sz w:val="24"/>
                <w:szCs w:val="24"/>
              </w:rPr>
              <w:t>Návrh dílčích témat pro realizaci</w:t>
            </w:r>
            <w:r w:rsidR="00661181">
              <w:rPr>
                <w:b/>
                <w:i/>
                <w:sz w:val="24"/>
                <w:szCs w:val="24"/>
              </w:rPr>
              <w:t xml:space="preserve"> jednotlivých tříd</w:t>
            </w:r>
          </w:p>
        </w:tc>
        <w:tc>
          <w:tcPr>
            <w:tcW w:w="6484" w:type="dxa"/>
          </w:tcPr>
          <w:p w14:paraId="5E31526E" w14:textId="79FDFC59" w:rsidR="004B1E3A" w:rsidRDefault="00661181" w:rsidP="00F13518">
            <w:pPr>
              <w:pStyle w:val="Zkladntext"/>
              <w:numPr>
                <w:ilvl w:val="0"/>
                <w:numId w:val="77"/>
              </w:numPr>
              <w:outlineLvl w:val="5"/>
              <w:rPr>
                <w:b/>
                <w:i/>
                <w:sz w:val="24"/>
                <w:szCs w:val="24"/>
              </w:rPr>
            </w:pPr>
            <w:r>
              <w:rPr>
                <w:b/>
                <w:i/>
                <w:sz w:val="24"/>
                <w:szCs w:val="24"/>
              </w:rPr>
              <w:t>S Rozárkou ve školce</w:t>
            </w:r>
          </w:p>
          <w:p w14:paraId="141A674D" w14:textId="10AFD39E" w:rsidR="00FD1A0F" w:rsidRPr="00FD1A0F" w:rsidRDefault="00FD1A0F" w:rsidP="00FD1A0F">
            <w:pPr>
              <w:pStyle w:val="Zkladntext"/>
              <w:outlineLvl w:val="5"/>
              <w:rPr>
                <w:bCs/>
                <w:iCs/>
                <w:sz w:val="24"/>
                <w:szCs w:val="24"/>
              </w:rPr>
            </w:pPr>
            <w:r>
              <w:rPr>
                <w:bCs/>
                <w:iCs/>
                <w:sz w:val="24"/>
                <w:szCs w:val="24"/>
              </w:rPr>
              <w:t>(adaptace na nové prostředí, hry)</w:t>
            </w:r>
          </w:p>
          <w:p w14:paraId="33818DA9" w14:textId="77777777" w:rsidR="00661181" w:rsidRDefault="00661181" w:rsidP="00F13518">
            <w:pPr>
              <w:pStyle w:val="Zkladntext"/>
              <w:numPr>
                <w:ilvl w:val="0"/>
                <w:numId w:val="77"/>
              </w:numPr>
              <w:outlineLvl w:val="5"/>
              <w:rPr>
                <w:b/>
                <w:i/>
                <w:sz w:val="24"/>
                <w:szCs w:val="24"/>
              </w:rPr>
            </w:pPr>
            <w:r>
              <w:rPr>
                <w:b/>
                <w:i/>
                <w:sz w:val="24"/>
                <w:szCs w:val="24"/>
              </w:rPr>
              <w:t>Kamarádi a já</w:t>
            </w:r>
          </w:p>
          <w:p w14:paraId="72F41E62" w14:textId="4C586B1A" w:rsidR="00FD1A0F" w:rsidRPr="00FD1A0F" w:rsidRDefault="00FD1A0F" w:rsidP="00FD1A0F">
            <w:pPr>
              <w:pStyle w:val="Zkladntext"/>
              <w:outlineLvl w:val="5"/>
              <w:rPr>
                <w:bCs/>
                <w:iCs/>
                <w:sz w:val="24"/>
                <w:szCs w:val="24"/>
              </w:rPr>
            </w:pPr>
            <w:r>
              <w:rPr>
                <w:bCs/>
                <w:iCs/>
                <w:sz w:val="24"/>
                <w:szCs w:val="24"/>
              </w:rPr>
              <w:t>(adaptace, pravidla společného soužití, hry)</w:t>
            </w:r>
          </w:p>
        </w:tc>
      </w:tr>
    </w:tbl>
    <w:p w14:paraId="2ACF20C5" w14:textId="65166DBE" w:rsidR="000F7646" w:rsidRPr="00661181" w:rsidRDefault="0066640E" w:rsidP="00661181">
      <w:pPr>
        <w:pStyle w:val="Zkladntext"/>
        <w:outlineLvl w:val="5"/>
        <w:rPr>
          <w:sz w:val="24"/>
          <w:szCs w:val="24"/>
        </w:rPr>
      </w:pPr>
      <w:r>
        <w:rPr>
          <w:sz w:val="24"/>
          <w:szCs w:val="24"/>
        </w:rPr>
        <w:t>Vzdělávací obsah:</w:t>
      </w:r>
    </w:p>
    <w:p w14:paraId="6728E15B" w14:textId="77777777" w:rsidR="002305C2" w:rsidRDefault="002305C2" w:rsidP="00F13518">
      <w:pPr>
        <w:pStyle w:val="Zkladntext"/>
        <w:numPr>
          <w:ilvl w:val="0"/>
          <w:numId w:val="51"/>
        </w:numPr>
        <w:outlineLvl w:val="5"/>
        <w:rPr>
          <w:sz w:val="24"/>
          <w:szCs w:val="24"/>
        </w:rPr>
      </w:pPr>
      <w:r>
        <w:rPr>
          <w:b/>
          <w:sz w:val="24"/>
          <w:szCs w:val="24"/>
        </w:rPr>
        <w:t>Vzdělávací oblast</w:t>
      </w:r>
      <w:r w:rsidR="00EE5C57" w:rsidRPr="009C3991">
        <w:rPr>
          <w:b/>
          <w:sz w:val="24"/>
          <w:szCs w:val="24"/>
        </w:rPr>
        <w:t>:</w:t>
      </w:r>
      <w:r>
        <w:rPr>
          <w:b/>
          <w:sz w:val="24"/>
          <w:szCs w:val="24"/>
        </w:rPr>
        <w:t xml:space="preserve"> </w:t>
      </w:r>
      <w:r w:rsidRPr="00E32662">
        <w:rPr>
          <w:b/>
          <w:sz w:val="24"/>
          <w:szCs w:val="24"/>
        </w:rPr>
        <w:t>Dítě a jeho tělo</w:t>
      </w:r>
      <w:r>
        <w:rPr>
          <w:sz w:val="24"/>
          <w:szCs w:val="24"/>
        </w:rPr>
        <w:t xml:space="preserve"> </w:t>
      </w:r>
    </w:p>
    <w:p w14:paraId="265A5E51" w14:textId="77777777" w:rsidR="00EE5C57" w:rsidRPr="00CF1899" w:rsidRDefault="00942005" w:rsidP="00EE5C57">
      <w:pPr>
        <w:pStyle w:val="Zkladntext"/>
        <w:outlineLvl w:val="5"/>
        <w:rPr>
          <w:b/>
          <w:i/>
          <w:sz w:val="24"/>
          <w:szCs w:val="24"/>
        </w:rPr>
      </w:pPr>
      <w:r>
        <w:rPr>
          <w:b/>
          <w:i/>
          <w:sz w:val="24"/>
          <w:szCs w:val="24"/>
        </w:rPr>
        <w:t>Vzd</w:t>
      </w:r>
      <w:r w:rsidR="002305C2" w:rsidRPr="00CF1899">
        <w:rPr>
          <w:b/>
          <w:i/>
          <w:sz w:val="24"/>
          <w:szCs w:val="24"/>
        </w:rPr>
        <w:t>ělávací cíle</w:t>
      </w:r>
      <w:r w:rsidR="00CF1899">
        <w:rPr>
          <w:b/>
          <w:i/>
          <w:sz w:val="24"/>
          <w:szCs w:val="24"/>
        </w:rPr>
        <w:t xml:space="preserve"> </w:t>
      </w:r>
      <w:r w:rsidR="00CF1899">
        <w:rPr>
          <w:i/>
          <w:sz w:val="24"/>
          <w:szCs w:val="24"/>
        </w:rPr>
        <w:t>(co učitel podporuje)</w:t>
      </w:r>
      <w:r w:rsidR="002305C2" w:rsidRPr="00CF1899">
        <w:rPr>
          <w:b/>
          <w:i/>
          <w:sz w:val="24"/>
          <w:szCs w:val="24"/>
        </w:rPr>
        <w:t>:</w:t>
      </w:r>
    </w:p>
    <w:p w14:paraId="73E0FF5F" w14:textId="77777777" w:rsidR="00546F8B" w:rsidRDefault="00CF1899" w:rsidP="00F13518">
      <w:pPr>
        <w:pStyle w:val="Zkladntext"/>
        <w:numPr>
          <w:ilvl w:val="0"/>
          <w:numId w:val="20"/>
        </w:numPr>
        <w:outlineLvl w:val="5"/>
        <w:rPr>
          <w:sz w:val="24"/>
          <w:szCs w:val="24"/>
        </w:rPr>
      </w:pPr>
      <w:r>
        <w:rPr>
          <w:sz w:val="24"/>
          <w:szCs w:val="24"/>
        </w:rPr>
        <w:t>r</w:t>
      </w:r>
      <w:r w:rsidR="00546F8B">
        <w:rPr>
          <w:sz w:val="24"/>
          <w:szCs w:val="24"/>
        </w:rPr>
        <w:t>ozvoj pohybových schopností a zdokonalování dovedností v oblasti hrubé i jemné motoriky</w:t>
      </w:r>
      <w:r>
        <w:rPr>
          <w:sz w:val="24"/>
          <w:szCs w:val="24"/>
        </w:rPr>
        <w:t>,</w:t>
      </w:r>
    </w:p>
    <w:p w14:paraId="19B1D753" w14:textId="77777777" w:rsidR="002305C2" w:rsidRDefault="00CF1899" w:rsidP="00F13518">
      <w:pPr>
        <w:pStyle w:val="Zkladntext"/>
        <w:numPr>
          <w:ilvl w:val="0"/>
          <w:numId w:val="22"/>
        </w:numPr>
        <w:outlineLvl w:val="5"/>
        <w:rPr>
          <w:sz w:val="24"/>
          <w:szCs w:val="24"/>
        </w:rPr>
      </w:pPr>
      <w:r>
        <w:rPr>
          <w:sz w:val="24"/>
          <w:szCs w:val="24"/>
        </w:rPr>
        <w:t>r</w:t>
      </w:r>
      <w:r w:rsidR="00132273">
        <w:rPr>
          <w:sz w:val="24"/>
          <w:szCs w:val="24"/>
        </w:rPr>
        <w:t>ozvoj přiměřených praktických dovedností a návyků (hygiena, sebeobsluha, stolování, úklid hraček) k věku dítěte</w:t>
      </w:r>
      <w:r>
        <w:rPr>
          <w:sz w:val="24"/>
          <w:szCs w:val="24"/>
        </w:rPr>
        <w:t>,</w:t>
      </w:r>
      <w:r w:rsidR="002305C2" w:rsidRPr="002305C2">
        <w:rPr>
          <w:sz w:val="24"/>
          <w:szCs w:val="24"/>
        </w:rPr>
        <w:t xml:space="preserve"> </w:t>
      </w:r>
    </w:p>
    <w:p w14:paraId="569E4FB6" w14:textId="77777777" w:rsidR="00E161BB" w:rsidRDefault="00CF1899" w:rsidP="00F13518">
      <w:pPr>
        <w:pStyle w:val="Zkladntext"/>
        <w:numPr>
          <w:ilvl w:val="0"/>
          <w:numId w:val="22"/>
        </w:numPr>
        <w:outlineLvl w:val="5"/>
        <w:rPr>
          <w:sz w:val="24"/>
          <w:szCs w:val="24"/>
        </w:rPr>
      </w:pPr>
      <w:r>
        <w:rPr>
          <w:sz w:val="24"/>
          <w:szCs w:val="24"/>
        </w:rPr>
        <w:t>r</w:t>
      </w:r>
      <w:r w:rsidR="00E161BB">
        <w:rPr>
          <w:sz w:val="24"/>
          <w:szCs w:val="24"/>
        </w:rPr>
        <w:t>ozvoj fyzické i psychické zdatnosti</w:t>
      </w:r>
      <w:r>
        <w:rPr>
          <w:sz w:val="24"/>
          <w:szCs w:val="24"/>
        </w:rPr>
        <w:t>,</w:t>
      </w:r>
    </w:p>
    <w:p w14:paraId="1264DAAD" w14:textId="77777777" w:rsidR="00E161BB" w:rsidRDefault="00CF1899" w:rsidP="00F13518">
      <w:pPr>
        <w:pStyle w:val="Zkladntext"/>
        <w:numPr>
          <w:ilvl w:val="0"/>
          <w:numId w:val="22"/>
        </w:numPr>
        <w:outlineLvl w:val="5"/>
        <w:rPr>
          <w:sz w:val="24"/>
          <w:szCs w:val="24"/>
        </w:rPr>
      </w:pPr>
      <w:r>
        <w:rPr>
          <w:sz w:val="24"/>
          <w:szCs w:val="24"/>
        </w:rPr>
        <w:t>o</w:t>
      </w:r>
      <w:r w:rsidR="00E161BB">
        <w:rPr>
          <w:sz w:val="24"/>
          <w:szCs w:val="24"/>
        </w:rPr>
        <w:t>svojení si věku přiměřených praktických dovedností</w:t>
      </w:r>
      <w:r>
        <w:rPr>
          <w:sz w:val="24"/>
          <w:szCs w:val="24"/>
        </w:rPr>
        <w:t>.</w:t>
      </w:r>
    </w:p>
    <w:p w14:paraId="4225E55B" w14:textId="77777777" w:rsidR="002305C2" w:rsidRPr="00CF1899" w:rsidRDefault="002305C2" w:rsidP="002305C2">
      <w:pPr>
        <w:pStyle w:val="Zkladntext"/>
        <w:ind w:left="360"/>
        <w:outlineLvl w:val="5"/>
        <w:rPr>
          <w:b/>
          <w:i/>
          <w:sz w:val="24"/>
          <w:szCs w:val="24"/>
        </w:rPr>
      </w:pPr>
      <w:r w:rsidRPr="00CF1899">
        <w:rPr>
          <w:b/>
          <w:i/>
          <w:sz w:val="24"/>
          <w:szCs w:val="24"/>
        </w:rPr>
        <w:t>Očekávané výstupy</w:t>
      </w:r>
      <w:r w:rsidR="00AD55E5" w:rsidRPr="00CF1899">
        <w:rPr>
          <w:b/>
          <w:i/>
          <w:sz w:val="24"/>
          <w:szCs w:val="24"/>
        </w:rPr>
        <w:t xml:space="preserve"> </w:t>
      </w:r>
      <w:r w:rsidR="00AD55E5" w:rsidRPr="00CF1899">
        <w:rPr>
          <w:i/>
          <w:sz w:val="24"/>
          <w:szCs w:val="24"/>
        </w:rPr>
        <w:t>(co dítě na konci předškolního vzdělávání zpravidla dokáže)</w:t>
      </w:r>
      <w:r w:rsidRPr="00CF1899">
        <w:rPr>
          <w:b/>
          <w:i/>
          <w:sz w:val="24"/>
          <w:szCs w:val="24"/>
        </w:rPr>
        <w:t>:</w:t>
      </w:r>
    </w:p>
    <w:p w14:paraId="42DCAAFA" w14:textId="77777777" w:rsidR="002305C2" w:rsidRDefault="00CF1899" w:rsidP="00F13518">
      <w:pPr>
        <w:pStyle w:val="Zkladntext"/>
        <w:numPr>
          <w:ilvl w:val="0"/>
          <w:numId w:val="21"/>
        </w:numPr>
        <w:outlineLvl w:val="5"/>
        <w:rPr>
          <w:sz w:val="24"/>
          <w:szCs w:val="24"/>
        </w:rPr>
      </w:pPr>
      <w:r>
        <w:rPr>
          <w:sz w:val="24"/>
          <w:szCs w:val="24"/>
        </w:rPr>
        <w:t>z</w:t>
      </w:r>
      <w:r w:rsidR="002305C2">
        <w:rPr>
          <w:sz w:val="24"/>
          <w:szCs w:val="24"/>
        </w:rPr>
        <w:t xml:space="preserve">vládá základní pohybové dovednosti a prostorovou orientaci ve skupině dětí, v různém prostředí </w:t>
      </w:r>
      <w:r w:rsidR="002305C2" w:rsidRPr="00C93D0C">
        <w:rPr>
          <w:sz w:val="24"/>
          <w:szCs w:val="24"/>
        </w:rPr>
        <w:t>a běžné způsoby pohybu v různém prostředí (pohybuje se ve skupině dětí,</w:t>
      </w:r>
      <w:r w:rsidR="00942005">
        <w:rPr>
          <w:sz w:val="24"/>
          <w:szCs w:val="24"/>
        </w:rPr>
        <w:t xml:space="preserve"> zvládá chůzi ve dvojici, po schodech,</w:t>
      </w:r>
      <w:r w:rsidR="002305C2" w:rsidRPr="00C93D0C">
        <w:rPr>
          <w:sz w:val="24"/>
          <w:szCs w:val="24"/>
        </w:rPr>
        <w:t xml:space="preserve"> zvládá</w:t>
      </w:r>
      <w:r w:rsidR="00942005">
        <w:rPr>
          <w:sz w:val="24"/>
          <w:szCs w:val="24"/>
        </w:rPr>
        <w:t xml:space="preserve"> překonat</w:t>
      </w:r>
      <w:r w:rsidR="00942005" w:rsidRPr="00942005">
        <w:rPr>
          <w:sz w:val="24"/>
          <w:szCs w:val="24"/>
        </w:rPr>
        <w:t xml:space="preserve"> </w:t>
      </w:r>
      <w:r w:rsidR="00942005">
        <w:rPr>
          <w:sz w:val="24"/>
          <w:szCs w:val="24"/>
        </w:rPr>
        <w:t>překážky přírodní i uměle vytvořené)</w:t>
      </w:r>
    </w:p>
    <w:p w14:paraId="26980746" w14:textId="77777777" w:rsidR="00942005" w:rsidRPr="00942005" w:rsidRDefault="00942005" w:rsidP="00F13518">
      <w:pPr>
        <w:pStyle w:val="Standard"/>
        <w:numPr>
          <w:ilvl w:val="0"/>
          <w:numId w:val="21"/>
        </w:numPr>
        <w:spacing w:before="120" w:after="120" w:line="360" w:lineRule="auto"/>
        <w:jc w:val="both"/>
        <w:rPr>
          <w:sz w:val="24"/>
          <w:szCs w:val="24"/>
        </w:rPr>
      </w:pPr>
      <w:r>
        <w:rPr>
          <w:sz w:val="24"/>
          <w:szCs w:val="24"/>
        </w:rPr>
        <w:lastRenderedPageBreak/>
        <w:t>užívá nebo se seznamuje s různými materiály a pomůckami, používá výtvarný i grafický materiál (držení nůžek, stříhání papíru, práce s lepidlem pastelky, fixy, barvy, papír, modelovací hmoty apod.),</w:t>
      </w:r>
    </w:p>
    <w:p w14:paraId="315BC2BA" w14:textId="77777777" w:rsidR="00942005" w:rsidRDefault="00942005" w:rsidP="00F13518">
      <w:pPr>
        <w:pStyle w:val="Standard"/>
        <w:numPr>
          <w:ilvl w:val="0"/>
          <w:numId w:val="21"/>
        </w:numPr>
        <w:spacing w:before="120" w:after="120" w:line="360" w:lineRule="auto"/>
        <w:jc w:val="both"/>
        <w:rPr>
          <w:sz w:val="24"/>
          <w:szCs w:val="24"/>
        </w:rPr>
      </w:pPr>
      <w:r>
        <w:rPr>
          <w:sz w:val="24"/>
          <w:szCs w:val="24"/>
        </w:rPr>
        <w:t>vědomě napodobuje jednoduchý pohyb podle vzoru a přizpůsobí ho pokynu (vytvoří kruh, zvládá chodit v kruhu, ve vázaném zástupu s ostatními, vyhnout se při běhu, postavit se do zástupu, počkat, až na něj přijde řada)</w:t>
      </w:r>
    </w:p>
    <w:p w14:paraId="284A1930" w14:textId="77777777" w:rsidR="00942005" w:rsidRDefault="00942005" w:rsidP="00F13518">
      <w:pPr>
        <w:pStyle w:val="Standard"/>
        <w:numPr>
          <w:ilvl w:val="0"/>
          <w:numId w:val="21"/>
        </w:numPr>
        <w:spacing w:before="120" w:after="120" w:line="360" w:lineRule="auto"/>
        <w:jc w:val="both"/>
        <w:rPr>
          <w:sz w:val="24"/>
          <w:szCs w:val="24"/>
        </w:rPr>
      </w:pPr>
      <w:r>
        <w:rPr>
          <w:sz w:val="24"/>
          <w:szCs w:val="24"/>
        </w:rPr>
        <w:t>používá předměty denní potřeby (používá lžíci případně celý příbor, hrneček; orientuje se, ví, kde najde hračky, kde je toaleta, kde si umýváme ruce; umyje si ruce, pusu a zvládne se utřít, ví, kde je odpadkový koš, kapesníky ve třídě atd.)</w:t>
      </w:r>
    </w:p>
    <w:p w14:paraId="3DB50215" w14:textId="77777777" w:rsidR="00942005" w:rsidRDefault="00942005" w:rsidP="00F13518">
      <w:pPr>
        <w:pStyle w:val="Odstavecseseznamem"/>
        <w:numPr>
          <w:ilvl w:val="0"/>
          <w:numId w:val="21"/>
        </w:numPr>
        <w:suppressAutoHyphens/>
        <w:autoSpaceDN w:val="0"/>
        <w:spacing w:before="0" w:after="160"/>
        <w:contextualSpacing w:val="0"/>
        <w:jc w:val="left"/>
        <w:textAlignment w:val="baseline"/>
        <w:rPr>
          <w:sz w:val="24"/>
          <w:szCs w:val="24"/>
        </w:rPr>
      </w:pPr>
      <w:r>
        <w:rPr>
          <w:sz w:val="24"/>
          <w:szCs w:val="24"/>
        </w:rPr>
        <w:t>je samostatné při stolování (umí stolovat samostatně, používá příbor úměrně svému věku) zvládá jednoduché úklidové práce (připraví si na stoleček, po stolování si uklidí; ví, kam má odnést nádobí) dokáže požádat o pomoc</w:t>
      </w:r>
      <w:r w:rsidR="003E4061">
        <w:rPr>
          <w:sz w:val="24"/>
          <w:szCs w:val="24"/>
        </w:rPr>
        <w:t>,</w:t>
      </w:r>
    </w:p>
    <w:p w14:paraId="641DA995" w14:textId="77777777" w:rsidR="002305C2" w:rsidRPr="005D3B93" w:rsidRDefault="00942005" w:rsidP="00F13518">
      <w:pPr>
        <w:pStyle w:val="Standard"/>
        <w:numPr>
          <w:ilvl w:val="0"/>
          <w:numId w:val="21"/>
        </w:numPr>
        <w:spacing w:before="120" w:after="120" w:line="360" w:lineRule="auto"/>
        <w:jc w:val="both"/>
        <w:rPr>
          <w:sz w:val="24"/>
          <w:szCs w:val="24"/>
        </w:rPr>
      </w:pPr>
      <w:r>
        <w:rPr>
          <w:sz w:val="24"/>
          <w:szCs w:val="24"/>
        </w:rPr>
        <w:t>pozná si své věci, případně zvládá základní sebeobsluhu (obléká se, svléká se, obouvá a zouvá, postará se o své věci – uloží si je na své místo) a dokáže požádat o pomoc,</w:t>
      </w:r>
    </w:p>
    <w:p w14:paraId="60FF9DAE" w14:textId="77777777" w:rsidR="00736972" w:rsidRDefault="00E32662" w:rsidP="00F13518">
      <w:pPr>
        <w:pStyle w:val="Zkladntext"/>
        <w:numPr>
          <w:ilvl w:val="0"/>
          <w:numId w:val="21"/>
        </w:numPr>
        <w:outlineLvl w:val="5"/>
        <w:rPr>
          <w:sz w:val="24"/>
          <w:szCs w:val="24"/>
        </w:rPr>
      </w:pPr>
      <w:r>
        <w:rPr>
          <w:sz w:val="24"/>
          <w:szCs w:val="24"/>
        </w:rPr>
        <w:t>o</w:t>
      </w:r>
      <w:r w:rsidR="00736972">
        <w:rPr>
          <w:sz w:val="24"/>
          <w:szCs w:val="24"/>
        </w:rPr>
        <w:t xml:space="preserve">vládá koordinaci ruky a oka, </w:t>
      </w:r>
      <w:r w:rsidR="00AD55E5">
        <w:rPr>
          <w:sz w:val="24"/>
          <w:szCs w:val="24"/>
        </w:rPr>
        <w:t>zvládá</w:t>
      </w:r>
      <w:r w:rsidR="005844FE">
        <w:rPr>
          <w:sz w:val="24"/>
          <w:szCs w:val="24"/>
        </w:rPr>
        <w:t>, případně rozvíjí</w:t>
      </w:r>
      <w:r w:rsidR="00736972">
        <w:rPr>
          <w:sz w:val="24"/>
          <w:szCs w:val="24"/>
        </w:rPr>
        <w:t xml:space="preserve"> jemnou motoriku</w:t>
      </w:r>
      <w:r>
        <w:rPr>
          <w:sz w:val="24"/>
          <w:szCs w:val="24"/>
        </w:rPr>
        <w:t>,</w:t>
      </w:r>
    </w:p>
    <w:p w14:paraId="49511346" w14:textId="77777777" w:rsidR="002305C2" w:rsidRDefault="00E32662" w:rsidP="00F13518">
      <w:pPr>
        <w:pStyle w:val="Zkladntext"/>
        <w:numPr>
          <w:ilvl w:val="0"/>
          <w:numId w:val="21"/>
        </w:numPr>
        <w:outlineLvl w:val="5"/>
        <w:rPr>
          <w:sz w:val="24"/>
          <w:szCs w:val="24"/>
        </w:rPr>
      </w:pPr>
      <w:r>
        <w:rPr>
          <w:sz w:val="24"/>
          <w:szCs w:val="24"/>
        </w:rPr>
        <w:t>j</w:t>
      </w:r>
      <w:r w:rsidR="002305C2">
        <w:rPr>
          <w:sz w:val="24"/>
          <w:szCs w:val="24"/>
        </w:rPr>
        <w:t>e samostatné při stolování (</w:t>
      </w:r>
      <w:r w:rsidR="00133B8E">
        <w:rPr>
          <w:sz w:val="24"/>
          <w:szCs w:val="24"/>
        </w:rPr>
        <w:t>úměrně svému věku se obslouží, umí stolovat</w:t>
      </w:r>
      <w:r w:rsidR="002305C2">
        <w:rPr>
          <w:sz w:val="24"/>
          <w:szCs w:val="24"/>
        </w:rPr>
        <w:t xml:space="preserve">, používá </w:t>
      </w:r>
      <w:r w:rsidR="00133B8E">
        <w:rPr>
          <w:sz w:val="24"/>
          <w:szCs w:val="24"/>
        </w:rPr>
        <w:t>příbor</w:t>
      </w:r>
      <w:r w:rsidR="002305C2">
        <w:rPr>
          <w:sz w:val="24"/>
          <w:szCs w:val="24"/>
        </w:rPr>
        <w:t>, zvládá jednoduché úklidové práce) a dokáže požádat o pomoc</w:t>
      </w:r>
      <w:r>
        <w:rPr>
          <w:sz w:val="24"/>
          <w:szCs w:val="24"/>
        </w:rPr>
        <w:t>,</w:t>
      </w:r>
    </w:p>
    <w:p w14:paraId="465D2FF5" w14:textId="77777777" w:rsidR="00736972" w:rsidRPr="00736972" w:rsidRDefault="00E32662" w:rsidP="00F13518">
      <w:pPr>
        <w:pStyle w:val="Zkladntext"/>
        <w:numPr>
          <w:ilvl w:val="0"/>
          <w:numId w:val="21"/>
        </w:numPr>
        <w:outlineLvl w:val="5"/>
        <w:rPr>
          <w:sz w:val="24"/>
          <w:szCs w:val="24"/>
        </w:rPr>
      </w:pPr>
      <w:r>
        <w:rPr>
          <w:sz w:val="24"/>
          <w:szCs w:val="24"/>
        </w:rPr>
        <w:t>u</w:t>
      </w:r>
      <w:r w:rsidR="002305C2">
        <w:rPr>
          <w:sz w:val="24"/>
          <w:szCs w:val="24"/>
        </w:rPr>
        <w:t>klízí hračky a jiné pomůcky, udržuje okolo sebe pořádek</w:t>
      </w:r>
      <w:r>
        <w:rPr>
          <w:sz w:val="24"/>
          <w:szCs w:val="24"/>
        </w:rPr>
        <w:t>.</w:t>
      </w:r>
    </w:p>
    <w:p w14:paraId="0005A772" w14:textId="77777777" w:rsidR="008235E4" w:rsidRDefault="008235E4" w:rsidP="00F13518">
      <w:pPr>
        <w:pStyle w:val="Zkladntext"/>
        <w:numPr>
          <w:ilvl w:val="0"/>
          <w:numId w:val="51"/>
        </w:numPr>
        <w:outlineLvl w:val="5"/>
        <w:rPr>
          <w:b/>
          <w:sz w:val="24"/>
          <w:szCs w:val="24"/>
        </w:rPr>
      </w:pPr>
      <w:r>
        <w:rPr>
          <w:b/>
          <w:sz w:val="24"/>
          <w:szCs w:val="24"/>
        </w:rPr>
        <w:t>V</w:t>
      </w:r>
      <w:r w:rsidR="002305C2" w:rsidRPr="008235E4">
        <w:rPr>
          <w:b/>
          <w:sz w:val="24"/>
          <w:szCs w:val="24"/>
        </w:rPr>
        <w:t xml:space="preserve">zdělávací oblast: </w:t>
      </w:r>
      <w:r w:rsidR="00472666" w:rsidRPr="008235E4">
        <w:rPr>
          <w:b/>
          <w:sz w:val="24"/>
          <w:szCs w:val="24"/>
        </w:rPr>
        <w:t>Dítě a jeho psychika</w:t>
      </w:r>
    </w:p>
    <w:p w14:paraId="73F560EE" w14:textId="77777777" w:rsidR="008235E4" w:rsidRPr="008235E4" w:rsidRDefault="008235E4" w:rsidP="008235E4">
      <w:pPr>
        <w:pStyle w:val="Zkladntext"/>
        <w:ind w:left="720"/>
        <w:outlineLvl w:val="5"/>
        <w:rPr>
          <w:b/>
          <w:sz w:val="24"/>
          <w:szCs w:val="24"/>
        </w:rPr>
      </w:pPr>
      <w:r w:rsidRPr="00E32662">
        <w:rPr>
          <w:b/>
          <w:i/>
          <w:sz w:val="24"/>
          <w:szCs w:val="24"/>
        </w:rPr>
        <w:t>Vzdělávací cíle</w:t>
      </w:r>
      <w:r w:rsidR="00E32662" w:rsidRPr="00E32662">
        <w:rPr>
          <w:b/>
          <w:i/>
          <w:sz w:val="24"/>
          <w:szCs w:val="24"/>
        </w:rPr>
        <w:t xml:space="preserve"> </w:t>
      </w:r>
      <w:r w:rsidR="00E32662" w:rsidRPr="00E32662">
        <w:rPr>
          <w:i/>
          <w:sz w:val="24"/>
          <w:szCs w:val="24"/>
        </w:rPr>
        <w:t>(co učitel podporuje)</w:t>
      </w:r>
      <w:r>
        <w:rPr>
          <w:b/>
          <w:sz w:val="24"/>
          <w:szCs w:val="24"/>
        </w:rPr>
        <w:t>:</w:t>
      </w:r>
    </w:p>
    <w:p w14:paraId="27948439" w14:textId="77777777" w:rsidR="003C65B1" w:rsidRPr="003C65B1" w:rsidRDefault="00E32662" w:rsidP="00F13518">
      <w:pPr>
        <w:pStyle w:val="Zkladntext"/>
        <w:numPr>
          <w:ilvl w:val="0"/>
          <w:numId w:val="19"/>
        </w:numPr>
        <w:outlineLvl w:val="5"/>
        <w:rPr>
          <w:sz w:val="24"/>
          <w:szCs w:val="24"/>
        </w:rPr>
      </w:pPr>
      <w:r>
        <w:rPr>
          <w:sz w:val="24"/>
          <w:szCs w:val="24"/>
        </w:rPr>
        <w:t>r</w:t>
      </w:r>
      <w:r w:rsidR="00460FAE">
        <w:rPr>
          <w:sz w:val="24"/>
          <w:szCs w:val="24"/>
        </w:rPr>
        <w:t>ozvoj komunikativních dovedností</w:t>
      </w:r>
      <w:r w:rsidR="00472666">
        <w:rPr>
          <w:sz w:val="24"/>
          <w:szCs w:val="24"/>
        </w:rPr>
        <w:t xml:space="preserve"> a kultivovaného projevu</w:t>
      </w:r>
      <w:r>
        <w:rPr>
          <w:sz w:val="24"/>
          <w:szCs w:val="24"/>
        </w:rPr>
        <w:t>,</w:t>
      </w:r>
    </w:p>
    <w:p w14:paraId="07A1466B" w14:textId="77777777" w:rsidR="00460FAE" w:rsidRDefault="00E32662" w:rsidP="00F13518">
      <w:pPr>
        <w:pStyle w:val="Zkladntext"/>
        <w:numPr>
          <w:ilvl w:val="0"/>
          <w:numId w:val="19"/>
        </w:numPr>
        <w:outlineLvl w:val="5"/>
        <w:rPr>
          <w:sz w:val="24"/>
          <w:szCs w:val="24"/>
        </w:rPr>
      </w:pPr>
      <w:r>
        <w:rPr>
          <w:sz w:val="24"/>
          <w:szCs w:val="24"/>
        </w:rPr>
        <w:t>r</w:t>
      </w:r>
      <w:r w:rsidR="00460FAE">
        <w:rPr>
          <w:sz w:val="24"/>
          <w:szCs w:val="24"/>
        </w:rPr>
        <w:t>ozvoj pozitivních citů ve vztahu k sobě a relativní citové samostatnosti</w:t>
      </w:r>
      <w:r>
        <w:rPr>
          <w:sz w:val="24"/>
          <w:szCs w:val="24"/>
        </w:rPr>
        <w:t>,</w:t>
      </w:r>
    </w:p>
    <w:p w14:paraId="511723D4" w14:textId="77777777" w:rsidR="00AD55E5" w:rsidRDefault="00E32662" w:rsidP="00F13518">
      <w:pPr>
        <w:pStyle w:val="Zkladntext"/>
        <w:numPr>
          <w:ilvl w:val="0"/>
          <w:numId w:val="19"/>
        </w:numPr>
        <w:outlineLvl w:val="5"/>
        <w:rPr>
          <w:sz w:val="24"/>
          <w:szCs w:val="24"/>
        </w:rPr>
      </w:pPr>
      <w:r>
        <w:rPr>
          <w:sz w:val="24"/>
          <w:szCs w:val="24"/>
        </w:rPr>
        <w:t>p</w:t>
      </w:r>
      <w:r w:rsidR="00615A59">
        <w:rPr>
          <w:sz w:val="24"/>
          <w:szCs w:val="24"/>
        </w:rPr>
        <w:t>osilování přirozených poznávacích citů – zvídavost, zájem o nové předměty, hračky</w:t>
      </w:r>
      <w:r>
        <w:rPr>
          <w:sz w:val="24"/>
          <w:szCs w:val="24"/>
        </w:rPr>
        <w:t>,</w:t>
      </w:r>
    </w:p>
    <w:p w14:paraId="7FC65540" w14:textId="77777777" w:rsidR="00615A59" w:rsidRPr="00015E0F" w:rsidRDefault="00E32662" w:rsidP="00F13518">
      <w:pPr>
        <w:pStyle w:val="Zkladntext"/>
        <w:numPr>
          <w:ilvl w:val="0"/>
          <w:numId w:val="19"/>
        </w:numPr>
        <w:outlineLvl w:val="5"/>
        <w:rPr>
          <w:sz w:val="24"/>
          <w:szCs w:val="24"/>
        </w:rPr>
      </w:pPr>
      <w:r>
        <w:rPr>
          <w:sz w:val="24"/>
          <w:szCs w:val="24"/>
        </w:rPr>
        <w:t>v</w:t>
      </w:r>
      <w:r w:rsidR="00615A59">
        <w:rPr>
          <w:sz w:val="24"/>
          <w:szCs w:val="24"/>
        </w:rPr>
        <w:t>ytváření pozitivního vztahu k intelektuálním činnostem a k</w:t>
      </w:r>
      <w:r>
        <w:rPr>
          <w:sz w:val="24"/>
          <w:szCs w:val="24"/>
        </w:rPr>
        <w:t> </w:t>
      </w:r>
      <w:r w:rsidR="00615A59">
        <w:rPr>
          <w:sz w:val="24"/>
          <w:szCs w:val="24"/>
        </w:rPr>
        <w:t>učení</w:t>
      </w:r>
      <w:r>
        <w:rPr>
          <w:sz w:val="24"/>
          <w:szCs w:val="24"/>
        </w:rPr>
        <w:t>,</w:t>
      </w:r>
    </w:p>
    <w:p w14:paraId="76C18543" w14:textId="77777777" w:rsidR="0080213B" w:rsidRDefault="00E32662" w:rsidP="00F13518">
      <w:pPr>
        <w:pStyle w:val="Zkladntext"/>
        <w:numPr>
          <w:ilvl w:val="0"/>
          <w:numId w:val="19"/>
        </w:numPr>
        <w:outlineLvl w:val="5"/>
        <w:rPr>
          <w:sz w:val="24"/>
          <w:szCs w:val="24"/>
        </w:rPr>
      </w:pPr>
      <w:r>
        <w:rPr>
          <w:sz w:val="24"/>
          <w:szCs w:val="24"/>
        </w:rPr>
        <w:t>p</w:t>
      </w:r>
      <w:r w:rsidR="0080213B">
        <w:rPr>
          <w:sz w:val="24"/>
          <w:szCs w:val="24"/>
        </w:rPr>
        <w:t>oznávání sebe sama, rozvoj pozitivních citů ve vztahu k sobě (získávání sebevědomí a osobní spokojenosti)</w:t>
      </w:r>
      <w:r>
        <w:rPr>
          <w:sz w:val="24"/>
          <w:szCs w:val="24"/>
        </w:rPr>
        <w:t>,</w:t>
      </w:r>
    </w:p>
    <w:p w14:paraId="792255D8" w14:textId="77777777" w:rsidR="0080213B" w:rsidRDefault="00E32662" w:rsidP="00F13518">
      <w:pPr>
        <w:pStyle w:val="Zkladntext"/>
        <w:numPr>
          <w:ilvl w:val="0"/>
          <w:numId w:val="19"/>
        </w:numPr>
        <w:outlineLvl w:val="5"/>
        <w:rPr>
          <w:sz w:val="24"/>
          <w:szCs w:val="24"/>
        </w:rPr>
      </w:pPr>
      <w:r>
        <w:rPr>
          <w:sz w:val="24"/>
          <w:szCs w:val="24"/>
        </w:rPr>
        <w:t>z</w:t>
      </w:r>
      <w:r w:rsidR="0080213B">
        <w:rPr>
          <w:sz w:val="24"/>
          <w:szCs w:val="24"/>
        </w:rPr>
        <w:t>ískávání relativně citové samostatnosti, schopnosti sebeovládání</w:t>
      </w:r>
      <w:r>
        <w:rPr>
          <w:sz w:val="24"/>
          <w:szCs w:val="24"/>
        </w:rPr>
        <w:t>.</w:t>
      </w:r>
    </w:p>
    <w:p w14:paraId="35443F13" w14:textId="77777777" w:rsidR="00AD55E5" w:rsidRPr="00AD55E5" w:rsidRDefault="00AD55E5" w:rsidP="00AD55E5">
      <w:pPr>
        <w:pStyle w:val="Zkladntext"/>
        <w:ind w:left="720"/>
        <w:outlineLvl w:val="5"/>
        <w:rPr>
          <w:b/>
          <w:sz w:val="24"/>
          <w:szCs w:val="24"/>
        </w:rPr>
      </w:pPr>
      <w:r w:rsidRPr="00FC070D">
        <w:rPr>
          <w:b/>
          <w:i/>
          <w:sz w:val="24"/>
          <w:szCs w:val="24"/>
        </w:rPr>
        <w:lastRenderedPageBreak/>
        <w:t>Očekávané výstupy</w:t>
      </w:r>
      <w:r w:rsidR="00E32662" w:rsidRPr="00FC070D">
        <w:rPr>
          <w:b/>
          <w:i/>
          <w:sz w:val="24"/>
          <w:szCs w:val="24"/>
        </w:rPr>
        <w:t xml:space="preserve"> </w:t>
      </w:r>
      <w:r w:rsidR="00E32662" w:rsidRPr="00FC070D">
        <w:rPr>
          <w:i/>
          <w:sz w:val="24"/>
          <w:szCs w:val="24"/>
        </w:rPr>
        <w:t>(co dítě na konci PV zpravidla dokáže)</w:t>
      </w:r>
      <w:r w:rsidRPr="00AD55E5">
        <w:rPr>
          <w:b/>
          <w:sz w:val="24"/>
          <w:szCs w:val="24"/>
        </w:rPr>
        <w:t>:</w:t>
      </w:r>
    </w:p>
    <w:p w14:paraId="16347C45" w14:textId="77777777" w:rsidR="00AD55E5" w:rsidRDefault="00FC070D" w:rsidP="00F13518">
      <w:pPr>
        <w:pStyle w:val="Zkladntext"/>
        <w:numPr>
          <w:ilvl w:val="0"/>
          <w:numId w:val="21"/>
        </w:numPr>
        <w:outlineLvl w:val="5"/>
        <w:rPr>
          <w:sz w:val="24"/>
          <w:szCs w:val="24"/>
        </w:rPr>
      </w:pPr>
      <w:r>
        <w:rPr>
          <w:sz w:val="24"/>
          <w:szCs w:val="24"/>
        </w:rPr>
        <w:t>d</w:t>
      </w:r>
      <w:r w:rsidR="00AD55E5">
        <w:rPr>
          <w:sz w:val="24"/>
          <w:szCs w:val="24"/>
        </w:rPr>
        <w:t>okáže komunikovat se zaměstnanci mateřské školy a dětmi ve třídě</w:t>
      </w:r>
      <w:r>
        <w:rPr>
          <w:sz w:val="24"/>
          <w:szCs w:val="24"/>
        </w:rPr>
        <w:t>,</w:t>
      </w:r>
    </w:p>
    <w:p w14:paraId="769017AA" w14:textId="77777777" w:rsidR="00AD55E5" w:rsidRDefault="00FC070D" w:rsidP="00F13518">
      <w:pPr>
        <w:pStyle w:val="Zkladntext"/>
        <w:numPr>
          <w:ilvl w:val="0"/>
          <w:numId w:val="21"/>
        </w:numPr>
        <w:outlineLvl w:val="5"/>
        <w:rPr>
          <w:sz w:val="24"/>
          <w:szCs w:val="24"/>
        </w:rPr>
      </w:pPr>
      <w:r>
        <w:rPr>
          <w:sz w:val="24"/>
          <w:szCs w:val="24"/>
        </w:rPr>
        <w:t>s</w:t>
      </w:r>
      <w:r w:rsidR="00AD55E5">
        <w:rPr>
          <w:sz w:val="24"/>
          <w:szCs w:val="24"/>
        </w:rPr>
        <w:t>děluje zážitky, pocity, vyjadřuje své potřeby, myšlenky, nápady; formuluje otázky a odpovídá, slovně reaguje</w:t>
      </w:r>
      <w:r>
        <w:rPr>
          <w:sz w:val="24"/>
          <w:szCs w:val="24"/>
        </w:rPr>
        <w:t>,</w:t>
      </w:r>
    </w:p>
    <w:p w14:paraId="10E8C23B" w14:textId="77777777" w:rsidR="00AD55E5" w:rsidRDefault="00FC070D" w:rsidP="00F13518">
      <w:pPr>
        <w:pStyle w:val="Zkladntext"/>
        <w:numPr>
          <w:ilvl w:val="0"/>
          <w:numId w:val="21"/>
        </w:numPr>
        <w:outlineLvl w:val="5"/>
        <w:rPr>
          <w:sz w:val="24"/>
          <w:szCs w:val="24"/>
        </w:rPr>
      </w:pPr>
      <w:r>
        <w:rPr>
          <w:sz w:val="24"/>
          <w:szCs w:val="24"/>
        </w:rPr>
        <w:t>s</w:t>
      </w:r>
      <w:r w:rsidR="00AD55E5">
        <w:rPr>
          <w:sz w:val="24"/>
          <w:szCs w:val="24"/>
        </w:rPr>
        <w:t>právně vyslovuje, ovládá dech i tempo řeči</w:t>
      </w:r>
      <w:r>
        <w:rPr>
          <w:sz w:val="24"/>
          <w:szCs w:val="24"/>
        </w:rPr>
        <w:t>,</w:t>
      </w:r>
    </w:p>
    <w:p w14:paraId="4C701372" w14:textId="77777777" w:rsidR="00045F2B" w:rsidRPr="0075538B" w:rsidRDefault="00FC070D" w:rsidP="00F13518">
      <w:pPr>
        <w:pStyle w:val="Zkladntext"/>
        <w:numPr>
          <w:ilvl w:val="0"/>
          <w:numId w:val="22"/>
        </w:numPr>
        <w:outlineLvl w:val="5"/>
        <w:rPr>
          <w:sz w:val="24"/>
          <w:szCs w:val="24"/>
        </w:rPr>
      </w:pPr>
      <w:r w:rsidRPr="0075538B">
        <w:rPr>
          <w:sz w:val="24"/>
          <w:szCs w:val="24"/>
        </w:rPr>
        <w:t>u</w:t>
      </w:r>
      <w:r w:rsidR="0080213B" w:rsidRPr="0075538B">
        <w:rPr>
          <w:sz w:val="24"/>
          <w:szCs w:val="24"/>
        </w:rPr>
        <w:t>vědomuje si plynutí času (ráno, odpoledne, večer)</w:t>
      </w:r>
      <w:r w:rsidRPr="0075538B">
        <w:rPr>
          <w:sz w:val="24"/>
          <w:szCs w:val="24"/>
        </w:rPr>
        <w:t>,</w:t>
      </w:r>
    </w:p>
    <w:p w14:paraId="02A6D73B" w14:textId="77777777" w:rsidR="0080213B" w:rsidRPr="0075538B" w:rsidRDefault="00FC070D" w:rsidP="00F13518">
      <w:pPr>
        <w:pStyle w:val="Zkladntext"/>
        <w:numPr>
          <w:ilvl w:val="0"/>
          <w:numId w:val="22"/>
        </w:numPr>
        <w:outlineLvl w:val="5"/>
        <w:rPr>
          <w:sz w:val="24"/>
          <w:szCs w:val="24"/>
        </w:rPr>
      </w:pPr>
      <w:r w:rsidRPr="0075538B">
        <w:rPr>
          <w:sz w:val="24"/>
          <w:szCs w:val="24"/>
        </w:rPr>
        <w:t>p</w:t>
      </w:r>
      <w:r w:rsidR="0080213B" w:rsidRPr="0075538B">
        <w:rPr>
          <w:sz w:val="24"/>
          <w:szCs w:val="24"/>
        </w:rPr>
        <w:t>orovnává a uspořádává předměty dle stanoveného pravidla</w:t>
      </w:r>
      <w:r w:rsidRPr="0075538B">
        <w:rPr>
          <w:sz w:val="24"/>
          <w:szCs w:val="24"/>
        </w:rPr>
        <w:t>,</w:t>
      </w:r>
    </w:p>
    <w:p w14:paraId="559BAB9A" w14:textId="77777777" w:rsidR="00942913" w:rsidRDefault="00FC070D" w:rsidP="00F13518">
      <w:pPr>
        <w:pStyle w:val="Zkladntext"/>
        <w:numPr>
          <w:ilvl w:val="0"/>
          <w:numId w:val="21"/>
        </w:numPr>
        <w:outlineLvl w:val="5"/>
        <w:rPr>
          <w:sz w:val="24"/>
          <w:szCs w:val="24"/>
        </w:rPr>
      </w:pPr>
      <w:r>
        <w:rPr>
          <w:sz w:val="24"/>
          <w:szCs w:val="24"/>
        </w:rPr>
        <w:t>ř</w:t>
      </w:r>
      <w:r w:rsidR="0080213B">
        <w:rPr>
          <w:sz w:val="24"/>
          <w:szCs w:val="24"/>
        </w:rPr>
        <w:t>eší problémy, úkoly a situace, učí se myslet kreativně, nalézá nová řešení</w:t>
      </w:r>
      <w:r>
        <w:rPr>
          <w:sz w:val="24"/>
          <w:szCs w:val="24"/>
        </w:rPr>
        <w:t>.</w:t>
      </w:r>
    </w:p>
    <w:p w14:paraId="5013237D" w14:textId="77777777" w:rsidR="00942913" w:rsidRPr="00942913" w:rsidRDefault="00942913" w:rsidP="00F13518">
      <w:pPr>
        <w:pStyle w:val="Zkladntext"/>
        <w:numPr>
          <w:ilvl w:val="0"/>
          <w:numId w:val="51"/>
        </w:numPr>
        <w:outlineLvl w:val="5"/>
        <w:rPr>
          <w:sz w:val="24"/>
          <w:szCs w:val="24"/>
        </w:rPr>
      </w:pPr>
      <w:r w:rsidRPr="00942913">
        <w:rPr>
          <w:b/>
          <w:sz w:val="24"/>
          <w:szCs w:val="24"/>
        </w:rPr>
        <w:t>Vzdělávací oblast</w:t>
      </w:r>
      <w:r w:rsidR="00FC070D">
        <w:rPr>
          <w:b/>
          <w:sz w:val="24"/>
          <w:szCs w:val="24"/>
        </w:rPr>
        <w:t>:</w:t>
      </w:r>
      <w:r w:rsidRPr="00942913">
        <w:rPr>
          <w:b/>
          <w:sz w:val="24"/>
          <w:szCs w:val="24"/>
        </w:rPr>
        <w:t xml:space="preserve"> Dítě a ten druhý</w:t>
      </w:r>
    </w:p>
    <w:p w14:paraId="09455C83" w14:textId="77777777" w:rsidR="00942913" w:rsidRPr="00942913" w:rsidRDefault="00942913" w:rsidP="00942913">
      <w:pPr>
        <w:pStyle w:val="Zkladntext"/>
        <w:ind w:left="720"/>
        <w:outlineLvl w:val="5"/>
        <w:rPr>
          <w:sz w:val="24"/>
          <w:szCs w:val="24"/>
        </w:rPr>
      </w:pPr>
      <w:r w:rsidRPr="00FC070D">
        <w:rPr>
          <w:b/>
          <w:i/>
          <w:sz w:val="24"/>
          <w:szCs w:val="24"/>
        </w:rPr>
        <w:t xml:space="preserve">Vzdělávací cíle </w:t>
      </w:r>
      <w:r w:rsidRPr="00FC070D">
        <w:rPr>
          <w:i/>
          <w:sz w:val="24"/>
          <w:szCs w:val="24"/>
        </w:rPr>
        <w:t>(co učitel u dítěte podporuje)</w:t>
      </w:r>
      <w:r w:rsidR="00FC070D">
        <w:rPr>
          <w:sz w:val="24"/>
          <w:szCs w:val="24"/>
        </w:rPr>
        <w:t>:</w:t>
      </w:r>
    </w:p>
    <w:p w14:paraId="44FAC8DC" w14:textId="77777777" w:rsidR="00EB5BE1" w:rsidRDefault="00FC070D" w:rsidP="00F13518">
      <w:pPr>
        <w:pStyle w:val="Zkladntext"/>
        <w:numPr>
          <w:ilvl w:val="0"/>
          <w:numId w:val="52"/>
        </w:numPr>
        <w:outlineLvl w:val="5"/>
        <w:rPr>
          <w:sz w:val="24"/>
          <w:szCs w:val="24"/>
        </w:rPr>
      </w:pPr>
      <w:r>
        <w:rPr>
          <w:sz w:val="24"/>
          <w:szCs w:val="24"/>
        </w:rPr>
        <w:t>s</w:t>
      </w:r>
      <w:r w:rsidR="00942913">
        <w:rPr>
          <w:sz w:val="24"/>
          <w:szCs w:val="24"/>
        </w:rPr>
        <w:t>eznamování se s pravi</w:t>
      </w:r>
      <w:r w:rsidR="00EB5BE1">
        <w:rPr>
          <w:sz w:val="24"/>
          <w:szCs w:val="24"/>
        </w:rPr>
        <w:t>dly chování ve vztahu k</w:t>
      </w:r>
      <w:r>
        <w:rPr>
          <w:sz w:val="24"/>
          <w:szCs w:val="24"/>
        </w:rPr>
        <w:t> </w:t>
      </w:r>
      <w:r w:rsidR="00EB5BE1">
        <w:rPr>
          <w:sz w:val="24"/>
          <w:szCs w:val="24"/>
        </w:rPr>
        <w:t>druhému</w:t>
      </w:r>
      <w:r>
        <w:rPr>
          <w:sz w:val="24"/>
          <w:szCs w:val="24"/>
        </w:rPr>
        <w:t>,</w:t>
      </w:r>
      <w:r w:rsidR="00942913">
        <w:rPr>
          <w:sz w:val="24"/>
          <w:szCs w:val="24"/>
        </w:rPr>
        <w:t xml:space="preserve"> </w:t>
      </w:r>
    </w:p>
    <w:p w14:paraId="63F86D65" w14:textId="77777777" w:rsidR="00942913" w:rsidRDefault="00FC070D" w:rsidP="00F13518">
      <w:pPr>
        <w:pStyle w:val="Zkladntext"/>
        <w:numPr>
          <w:ilvl w:val="0"/>
          <w:numId w:val="52"/>
        </w:numPr>
        <w:outlineLvl w:val="5"/>
        <w:rPr>
          <w:sz w:val="24"/>
          <w:szCs w:val="24"/>
        </w:rPr>
      </w:pPr>
      <w:r>
        <w:rPr>
          <w:sz w:val="24"/>
          <w:szCs w:val="24"/>
        </w:rPr>
        <w:t>p</w:t>
      </w:r>
      <w:r w:rsidR="00942913">
        <w:rPr>
          <w:sz w:val="24"/>
          <w:szCs w:val="24"/>
        </w:rPr>
        <w:t>osilování prosociálního chování ve vztahu k ostatním a spoluvytváření pravidel třídy</w:t>
      </w:r>
      <w:r>
        <w:rPr>
          <w:sz w:val="24"/>
          <w:szCs w:val="24"/>
        </w:rPr>
        <w:t>.</w:t>
      </w:r>
    </w:p>
    <w:p w14:paraId="4C89B4DA" w14:textId="77777777" w:rsidR="003D10F5" w:rsidRPr="00FC070D" w:rsidRDefault="00942913" w:rsidP="003D10F5">
      <w:pPr>
        <w:pStyle w:val="Zkladntext"/>
        <w:ind w:left="720"/>
        <w:outlineLvl w:val="5"/>
        <w:rPr>
          <w:i/>
          <w:sz w:val="24"/>
          <w:szCs w:val="24"/>
        </w:rPr>
      </w:pPr>
      <w:r w:rsidRPr="00FC070D">
        <w:rPr>
          <w:b/>
          <w:i/>
          <w:sz w:val="24"/>
          <w:szCs w:val="24"/>
        </w:rPr>
        <w:t>Vzdělávací výstup</w:t>
      </w:r>
      <w:r w:rsidRPr="00FC070D">
        <w:rPr>
          <w:i/>
          <w:sz w:val="24"/>
          <w:szCs w:val="24"/>
        </w:rPr>
        <w:t xml:space="preserve"> (co dítě na konci PV zpravidla dokáže)</w:t>
      </w:r>
      <w:r w:rsidR="00FC070D" w:rsidRPr="00FC070D">
        <w:rPr>
          <w:i/>
          <w:sz w:val="24"/>
          <w:szCs w:val="24"/>
        </w:rPr>
        <w:t>:</w:t>
      </w:r>
      <w:r w:rsidR="003D10F5" w:rsidRPr="00FC070D">
        <w:rPr>
          <w:i/>
          <w:sz w:val="24"/>
          <w:szCs w:val="24"/>
        </w:rPr>
        <w:t xml:space="preserve"> </w:t>
      </w:r>
    </w:p>
    <w:p w14:paraId="59EBDE05" w14:textId="77777777" w:rsidR="003D10F5" w:rsidRDefault="00FC070D" w:rsidP="00F13518">
      <w:pPr>
        <w:pStyle w:val="Zkladntext"/>
        <w:numPr>
          <w:ilvl w:val="0"/>
          <w:numId w:val="21"/>
        </w:numPr>
        <w:outlineLvl w:val="5"/>
        <w:rPr>
          <w:sz w:val="24"/>
          <w:szCs w:val="24"/>
        </w:rPr>
      </w:pPr>
      <w:r>
        <w:rPr>
          <w:sz w:val="24"/>
          <w:szCs w:val="24"/>
        </w:rPr>
        <w:t>d</w:t>
      </w:r>
      <w:r w:rsidR="003D10F5">
        <w:rPr>
          <w:sz w:val="24"/>
          <w:szCs w:val="24"/>
        </w:rPr>
        <w:t>okáže se odloučit od svých blízkých na</w:t>
      </w:r>
      <w:r>
        <w:rPr>
          <w:sz w:val="24"/>
          <w:szCs w:val="24"/>
        </w:rPr>
        <w:t xml:space="preserve"> úměrně dlouhou dobu,</w:t>
      </w:r>
    </w:p>
    <w:p w14:paraId="48B142F4" w14:textId="77777777" w:rsidR="00B81940" w:rsidRDefault="00FC070D" w:rsidP="00F13518">
      <w:pPr>
        <w:pStyle w:val="Standard"/>
        <w:numPr>
          <w:ilvl w:val="0"/>
          <w:numId w:val="71"/>
        </w:numPr>
        <w:spacing w:before="120" w:after="120" w:line="360" w:lineRule="auto"/>
        <w:jc w:val="both"/>
        <w:rPr>
          <w:sz w:val="24"/>
          <w:szCs w:val="24"/>
        </w:rPr>
      </w:pPr>
      <w:r>
        <w:rPr>
          <w:sz w:val="24"/>
          <w:szCs w:val="24"/>
        </w:rPr>
        <w:t>n</w:t>
      </w:r>
      <w:r w:rsidR="003D10F5">
        <w:rPr>
          <w:sz w:val="24"/>
          <w:szCs w:val="24"/>
        </w:rPr>
        <w:t>avazu</w:t>
      </w:r>
      <w:r w:rsidR="00B81940">
        <w:rPr>
          <w:sz w:val="24"/>
          <w:szCs w:val="24"/>
        </w:rPr>
        <w:t>je kontakty s dospělými, kterým</w:t>
      </w:r>
      <w:r w:rsidR="003D10F5">
        <w:rPr>
          <w:sz w:val="24"/>
          <w:szCs w:val="24"/>
        </w:rPr>
        <w:t xml:space="preserve"> je svěřeno do péče, komunikuje s ním a respektuje ho</w:t>
      </w:r>
      <w:r>
        <w:rPr>
          <w:sz w:val="24"/>
          <w:szCs w:val="24"/>
        </w:rPr>
        <w:t>,</w:t>
      </w:r>
      <w:r w:rsidR="00B81940" w:rsidRPr="00B81940">
        <w:rPr>
          <w:sz w:val="24"/>
          <w:szCs w:val="24"/>
        </w:rPr>
        <w:t xml:space="preserve"> </w:t>
      </w:r>
    </w:p>
    <w:p w14:paraId="53625C03" w14:textId="77777777" w:rsidR="00B81940" w:rsidRPr="00B81940" w:rsidRDefault="00B81940" w:rsidP="00F13518">
      <w:pPr>
        <w:pStyle w:val="Standard"/>
        <w:numPr>
          <w:ilvl w:val="0"/>
          <w:numId w:val="71"/>
        </w:numPr>
        <w:spacing w:before="120" w:after="120" w:line="360" w:lineRule="auto"/>
        <w:jc w:val="both"/>
        <w:rPr>
          <w:sz w:val="24"/>
          <w:szCs w:val="24"/>
        </w:rPr>
      </w:pPr>
      <w:r>
        <w:rPr>
          <w:sz w:val="24"/>
          <w:szCs w:val="24"/>
        </w:rPr>
        <w:t>dokáže oslovit kamaráda jménem, ví, že i paní učitelka má jméno,</w:t>
      </w:r>
    </w:p>
    <w:p w14:paraId="7F70C2F7" w14:textId="77777777" w:rsidR="00B81940" w:rsidRDefault="00FC070D" w:rsidP="00F13518">
      <w:pPr>
        <w:pStyle w:val="Standard"/>
        <w:numPr>
          <w:ilvl w:val="0"/>
          <w:numId w:val="71"/>
        </w:numPr>
        <w:spacing w:before="120" w:after="120" w:line="360" w:lineRule="auto"/>
        <w:jc w:val="both"/>
        <w:rPr>
          <w:sz w:val="24"/>
          <w:szCs w:val="24"/>
        </w:rPr>
      </w:pPr>
      <w:r>
        <w:rPr>
          <w:sz w:val="24"/>
          <w:szCs w:val="24"/>
        </w:rPr>
        <w:t>p</w:t>
      </w:r>
      <w:r w:rsidR="003D10F5">
        <w:rPr>
          <w:sz w:val="24"/>
          <w:szCs w:val="24"/>
        </w:rPr>
        <w:t>řirozeně komunikuje s </w:t>
      </w:r>
      <w:r w:rsidR="00B81940">
        <w:rPr>
          <w:sz w:val="24"/>
          <w:szCs w:val="24"/>
        </w:rPr>
        <w:t>druhým dítětem, má zkušenosti (někdy první) s hrou s ostatními dětmi nebo jen v jejich přítomnosti,</w:t>
      </w:r>
      <w:r w:rsidR="00B81940" w:rsidRPr="00B81940">
        <w:rPr>
          <w:sz w:val="24"/>
          <w:szCs w:val="24"/>
        </w:rPr>
        <w:t xml:space="preserve"> </w:t>
      </w:r>
    </w:p>
    <w:p w14:paraId="23F482CE" w14:textId="77777777" w:rsidR="00B81940" w:rsidRDefault="00B81940" w:rsidP="00F13518">
      <w:pPr>
        <w:pStyle w:val="Standard"/>
        <w:numPr>
          <w:ilvl w:val="0"/>
          <w:numId w:val="71"/>
        </w:numPr>
        <w:spacing w:before="120" w:after="120" w:line="360" w:lineRule="auto"/>
        <w:jc w:val="both"/>
        <w:rPr>
          <w:sz w:val="24"/>
          <w:szCs w:val="24"/>
        </w:rPr>
      </w:pPr>
      <w:r>
        <w:rPr>
          <w:sz w:val="24"/>
          <w:szCs w:val="24"/>
        </w:rPr>
        <w:t xml:space="preserve">ví, že se chvíli může jen dívat, třeba se i aktivně neúčastnit, </w:t>
      </w:r>
    </w:p>
    <w:p w14:paraId="764AE316" w14:textId="77777777" w:rsidR="00B81940" w:rsidRDefault="00B81940" w:rsidP="00F13518">
      <w:pPr>
        <w:pStyle w:val="Standard"/>
        <w:numPr>
          <w:ilvl w:val="0"/>
          <w:numId w:val="71"/>
        </w:numPr>
        <w:spacing w:before="120" w:after="120" w:line="360" w:lineRule="auto"/>
        <w:jc w:val="both"/>
        <w:rPr>
          <w:sz w:val="24"/>
          <w:szCs w:val="24"/>
        </w:rPr>
      </w:pPr>
      <w:r>
        <w:rPr>
          <w:sz w:val="24"/>
          <w:szCs w:val="24"/>
        </w:rPr>
        <w:t>při příchodu do školky i odchodu domů se pozdravíme; ví, jak zdravíme kamaráda a jak dospělého (dle věku dítěte),</w:t>
      </w:r>
    </w:p>
    <w:p w14:paraId="31F6C36C" w14:textId="77777777" w:rsidR="00B81940" w:rsidRDefault="00B81940" w:rsidP="00F13518">
      <w:pPr>
        <w:pStyle w:val="Standard"/>
        <w:numPr>
          <w:ilvl w:val="0"/>
          <w:numId w:val="71"/>
        </w:numPr>
        <w:spacing w:before="120" w:after="120" w:line="360" w:lineRule="auto"/>
        <w:jc w:val="both"/>
        <w:rPr>
          <w:sz w:val="24"/>
          <w:szCs w:val="24"/>
        </w:rPr>
      </w:pPr>
      <w:r>
        <w:rPr>
          <w:sz w:val="24"/>
          <w:szCs w:val="24"/>
        </w:rPr>
        <w:t>zná význam slůvka prosím a děkuji a používá je,</w:t>
      </w:r>
    </w:p>
    <w:p w14:paraId="62B3C699" w14:textId="77777777" w:rsidR="00B81940" w:rsidRPr="00B81940" w:rsidRDefault="00B81940" w:rsidP="00F13518">
      <w:pPr>
        <w:pStyle w:val="Odstavecseseznamem"/>
        <w:numPr>
          <w:ilvl w:val="0"/>
          <w:numId w:val="71"/>
        </w:numPr>
        <w:suppressAutoHyphens/>
        <w:autoSpaceDN w:val="0"/>
        <w:spacing w:before="0" w:after="160"/>
        <w:contextualSpacing w:val="0"/>
        <w:jc w:val="left"/>
        <w:textAlignment w:val="baseline"/>
        <w:rPr>
          <w:sz w:val="24"/>
          <w:szCs w:val="24"/>
        </w:rPr>
      </w:pPr>
      <w:r>
        <w:rPr>
          <w:sz w:val="24"/>
          <w:szCs w:val="24"/>
        </w:rPr>
        <w:t>dodržuje dohodnutá a pochopená pravidla vzájemného soužití v mateřské škole, ale i na veřejnosti, dokáže vyjádřit svou spokojenost nebo nespokojenost,</w:t>
      </w:r>
    </w:p>
    <w:p w14:paraId="25D6B68C" w14:textId="77777777" w:rsidR="00EB5BE1" w:rsidRDefault="00FC070D" w:rsidP="00F13518">
      <w:pPr>
        <w:pStyle w:val="Zkladntext"/>
        <w:numPr>
          <w:ilvl w:val="0"/>
          <w:numId w:val="21"/>
        </w:numPr>
        <w:outlineLvl w:val="5"/>
        <w:rPr>
          <w:sz w:val="24"/>
          <w:szCs w:val="24"/>
        </w:rPr>
      </w:pPr>
      <w:r>
        <w:rPr>
          <w:sz w:val="24"/>
          <w:szCs w:val="24"/>
        </w:rPr>
        <w:t>d</w:t>
      </w:r>
      <w:r w:rsidR="00B81940">
        <w:rPr>
          <w:sz w:val="24"/>
          <w:szCs w:val="24"/>
        </w:rPr>
        <w:t>okáže odmítnout</w:t>
      </w:r>
      <w:r w:rsidR="003D10F5">
        <w:rPr>
          <w:sz w:val="24"/>
          <w:szCs w:val="24"/>
        </w:rPr>
        <w:t xml:space="preserve"> chování druhého, které mu je nepříjemné</w:t>
      </w:r>
      <w:r>
        <w:rPr>
          <w:sz w:val="24"/>
          <w:szCs w:val="24"/>
        </w:rPr>
        <w:t>,</w:t>
      </w:r>
      <w:r w:rsidR="00EB5BE1">
        <w:rPr>
          <w:sz w:val="24"/>
          <w:szCs w:val="24"/>
        </w:rPr>
        <w:t xml:space="preserve"> </w:t>
      </w:r>
    </w:p>
    <w:p w14:paraId="3925DFF8" w14:textId="77777777" w:rsidR="003D10F5" w:rsidRPr="00B81940" w:rsidRDefault="00FC070D" w:rsidP="00F13518">
      <w:pPr>
        <w:pStyle w:val="Standard"/>
        <w:numPr>
          <w:ilvl w:val="0"/>
          <w:numId w:val="71"/>
        </w:numPr>
        <w:spacing w:before="120" w:after="120" w:line="360" w:lineRule="auto"/>
        <w:jc w:val="both"/>
        <w:rPr>
          <w:sz w:val="24"/>
          <w:szCs w:val="24"/>
        </w:rPr>
      </w:pPr>
      <w:r>
        <w:rPr>
          <w:sz w:val="24"/>
          <w:szCs w:val="24"/>
        </w:rPr>
        <w:lastRenderedPageBreak/>
        <w:t>b</w:t>
      </w:r>
      <w:r w:rsidR="00EB5BE1">
        <w:rPr>
          <w:sz w:val="24"/>
          <w:szCs w:val="24"/>
        </w:rPr>
        <w:t>rání se projevům násilí jiného dítěte a ví, jak má případně postupovat</w:t>
      </w:r>
      <w:r w:rsidR="00B81940">
        <w:rPr>
          <w:sz w:val="24"/>
          <w:szCs w:val="24"/>
        </w:rPr>
        <w:t xml:space="preserve"> (např. říct „Nedělej mi to, mě se to nelíbí“),</w:t>
      </w:r>
    </w:p>
    <w:p w14:paraId="7D0DEF07" w14:textId="77777777" w:rsidR="00B81940" w:rsidRDefault="00B81940" w:rsidP="00F13518">
      <w:pPr>
        <w:pStyle w:val="Standard"/>
        <w:numPr>
          <w:ilvl w:val="0"/>
          <w:numId w:val="71"/>
        </w:numPr>
        <w:spacing w:before="120" w:after="120" w:line="360" w:lineRule="auto"/>
        <w:jc w:val="both"/>
        <w:rPr>
          <w:sz w:val="24"/>
          <w:szCs w:val="24"/>
        </w:rPr>
      </w:pPr>
      <w:r>
        <w:rPr>
          <w:sz w:val="24"/>
          <w:szCs w:val="24"/>
        </w:rPr>
        <w:t>učí se respektovat potřeby a přání druhého,</w:t>
      </w:r>
    </w:p>
    <w:p w14:paraId="1A97D9C1" w14:textId="77777777" w:rsidR="00B81940" w:rsidRDefault="00B81940" w:rsidP="00F13518">
      <w:pPr>
        <w:pStyle w:val="Standard"/>
        <w:numPr>
          <w:ilvl w:val="0"/>
          <w:numId w:val="71"/>
        </w:numPr>
        <w:spacing w:before="120" w:after="120" w:line="360" w:lineRule="auto"/>
        <w:jc w:val="both"/>
        <w:rPr>
          <w:sz w:val="24"/>
          <w:szCs w:val="24"/>
        </w:rPr>
      </w:pPr>
      <w:r>
        <w:rPr>
          <w:sz w:val="24"/>
          <w:szCs w:val="24"/>
        </w:rPr>
        <w:t>dělí se o hračky, pomůcky; dokáže si rozdělit úkol s jiným dítětem,</w:t>
      </w:r>
    </w:p>
    <w:p w14:paraId="4E897E7B" w14:textId="77777777" w:rsidR="00B81940" w:rsidRPr="00B81940" w:rsidRDefault="00B81940" w:rsidP="00F13518">
      <w:pPr>
        <w:pStyle w:val="Standard"/>
        <w:numPr>
          <w:ilvl w:val="0"/>
          <w:numId w:val="71"/>
        </w:numPr>
        <w:spacing w:before="120" w:after="120" w:line="360" w:lineRule="auto"/>
        <w:jc w:val="both"/>
        <w:rPr>
          <w:sz w:val="24"/>
          <w:szCs w:val="24"/>
        </w:rPr>
      </w:pPr>
      <w:r>
        <w:rPr>
          <w:sz w:val="24"/>
          <w:szCs w:val="24"/>
        </w:rPr>
        <w:t>posiluje vstřícné chování ve vztahu k druhému – umí se rozdělit, půjčit, pomoci</w:t>
      </w:r>
    </w:p>
    <w:p w14:paraId="0BC60576" w14:textId="77777777" w:rsidR="00B2217E" w:rsidRDefault="00B2217E" w:rsidP="00F13518">
      <w:pPr>
        <w:pStyle w:val="Zkladntext"/>
        <w:numPr>
          <w:ilvl w:val="0"/>
          <w:numId w:val="51"/>
        </w:numPr>
        <w:outlineLvl w:val="5"/>
        <w:rPr>
          <w:b/>
          <w:sz w:val="24"/>
          <w:szCs w:val="24"/>
        </w:rPr>
      </w:pPr>
      <w:r w:rsidRPr="00B2217E">
        <w:rPr>
          <w:b/>
          <w:sz w:val="24"/>
          <w:szCs w:val="24"/>
        </w:rPr>
        <w:t>Vzdělávací oblast Dítě a společnost</w:t>
      </w:r>
    </w:p>
    <w:p w14:paraId="46CC2C00" w14:textId="77777777" w:rsidR="00FC070D" w:rsidRPr="00FC070D" w:rsidRDefault="00FC070D" w:rsidP="00FC070D">
      <w:pPr>
        <w:pStyle w:val="Zkladntext"/>
        <w:ind w:left="720"/>
        <w:outlineLvl w:val="5"/>
        <w:rPr>
          <w:i/>
          <w:sz w:val="24"/>
          <w:szCs w:val="24"/>
        </w:rPr>
      </w:pPr>
      <w:r>
        <w:rPr>
          <w:b/>
          <w:i/>
          <w:sz w:val="24"/>
          <w:szCs w:val="24"/>
        </w:rPr>
        <w:t xml:space="preserve">Vzdělávací cíle </w:t>
      </w:r>
      <w:r>
        <w:rPr>
          <w:i/>
          <w:sz w:val="24"/>
          <w:szCs w:val="24"/>
        </w:rPr>
        <w:t>(co učitel u dítěte podporuje):</w:t>
      </w:r>
    </w:p>
    <w:p w14:paraId="21C0D551" w14:textId="77777777" w:rsidR="00B2217E" w:rsidRDefault="00FC070D" w:rsidP="00F13518">
      <w:pPr>
        <w:pStyle w:val="Zkladntext"/>
        <w:numPr>
          <w:ilvl w:val="0"/>
          <w:numId w:val="53"/>
        </w:numPr>
        <w:outlineLvl w:val="5"/>
        <w:rPr>
          <w:sz w:val="24"/>
          <w:szCs w:val="24"/>
        </w:rPr>
      </w:pPr>
      <w:r>
        <w:rPr>
          <w:sz w:val="24"/>
          <w:szCs w:val="24"/>
        </w:rPr>
        <w:t>s</w:t>
      </w:r>
      <w:r w:rsidR="00B2217E" w:rsidRPr="00B376D6">
        <w:rPr>
          <w:sz w:val="24"/>
          <w:szCs w:val="24"/>
        </w:rPr>
        <w:t>eznamování se s pravidly společného soužití</w:t>
      </w:r>
      <w:r>
        <w:rPr>
          <w:sz w:val="24"/>
          <w:szCs w:val="24"/>
        </w:rPr>
        <w:t>,</w:t>
      </w:r>
    </w:p>
    <w:p w14:paraId="7DC44BAE" w14:textId="77777777" w:rsidR="00B376D6" w:rsidRDefault="00FC070D" w:rsidP="00F13518">
      <w:pPr>
        <w:pStyle w:val="Zkladntext"/>
        <w:numPr>
          <w:ilvl w:val="0"/>
          <w:numId w:val="53"/>
        </w:numPr>
        <w:outlineLvl w:val="5"/>
        <w:rPr>
          <w:sz w:val="24"/>
          <w:szCs w:val="24"/>
        </w:rPr>
      </w:pPr>
      <w:r>
        <w:rPr>
          <w:sz w:val="24"/>
          <w:szCs w:val="24"/>
        </w:rPr>
        <w:t>r</w:t>
      </w:r>
      <w:r w:rsidR="00B2217E">
        <w:rPr>
          <w:sz w:val="24"/>
          <w:szCs w:val="24"/>
        </w:rPr>
        <w:t>ozvíjet základní společenské postoje, návyky a dovednosti a aktivně se přizpůsobovat společenskému prostředí</w:t>
      </w:r>
      <w:r>
        <w:rPr>
          <w:sz w:val="24"/>
          <w:szCs w:val="24"/>
        </w:rPr>
        <w:t>.</w:t>
      </w:r>
      <w:r w:rsidR="00B2217E" w:rsidRPr="00B376D6">
        <w:rPr>
          <w:sz w:val="24"/>
          <w:szCs w:val="24"/>
        </w:rPr>
        <w:t xml:space="preserve"> </w:t>
      </w:r>
    </w:p>
    <w:p w14:paraId="6E984872" w14:textId="77777777" w:rsidR="00B2217E" w:rsidRPr="00E34ED5" w:rsidRDefault="00FC070D" w:rsidP="00B2217E">
      <w:pPr>
        <w:pStyle w:val="Zkladntext"/>
        <w:ind w:left="720"/>
        <w:outlineLvl w:val="5"/>
        <w:rPr>
          <w:i/>
          <w:sz w:val="24"/>
          <w:szCs w:val="24"/>
        </w:rPr>
      </w:pPr>
      <w:r w:rsidRPr="00E34ED5">
        <w:rPr>
          <w:b/>
          <w:i/>
          <w:sz w:val="24"/>
          <w:szCs w:val="24"/>
        </w:rPr>
        <w:t>Očekávaný</w:t>
      </w:r>
      <w:r w:rsidR="00B2217E" w:rsidRPr="00E34ED5">
        <w:rPr>
          <w:b/>
          <w:i/>
          <w:sz w:val="24"/>
          <w:szCs w:val="24"/>
        </w:rPr>
        <w:t xml:space="preserve"> výstup</w:t>
      </w:r>
      <w:r w:rsidRPr="00E34ED5">
        <w:rPr>
          <w:i/>
          <w:sz w:val="24"/>
          <w:szCs w:val="24"/>
        </w:rPr>
        <w:t xml:space="preserve"> (co dítě na konci PV zpravidla dokáže):</w:t>
      </w:r>
    </w:p>
    <w:p w14:paraId="63202F87" w14:textId="77777777" w:rsidR="00BC3886" w:rsidRDefault="00E34ED5" w:rsidP="00F13518">
      <w:pPr>
        <w:pStyle w:val="Zkladntext"/>
        <w:numPr>
          <w:ilvl w:val="0"/>
          <w:numId w:val="21"/>
        </w:numPr>
        <w:outlineLvl w:val="5"/>
        <w:rPr>
          <w:sz w:val="24"/>
          <w:szCs w:val="24"/>
        </w:rPr>
      </w:pPr>
      <w:r>
        <w:rPr>
          <w:sz w:val="24"/>
          <w:szCs w:val="24"/>
        </w:rPr>
        <w:t>u</w:t>
      </w:r>
      <w:r w:rsidR="00BC3886">
        <w:rPr>
          <w:sz w:val="24"/>
          <w:szCs w:val="24"/>
        </w:rPr>
        <w:t>platňuje návyky v základních formách společenského chování ve styku s dospělými i dětmi (zdraví děti i dospělé, rozloučí se, poděkuje, poprosí, požádá o pomoc, vyslechne sdělení a poslechne pokyn apod.)</w:t>
      </w:r>
      <w:r>
        <w:rPr>
          <w:sz w:val="24"/>
          <w:szCs w:val="24"/>
        </w:rPr>
        <w:t>,</w:t>
      </w:r>
    </w:p>
    <w:p w14:paraId="64CC4075" w14:textId="77777777" w:rsidR="00B81940" w:rsidRPr="007678D8" w:rsidRDefault="00B81940" w:rsidP="00F13518">
      <w:pPr>
        <w:pStyle w:val="Zkladntext"/>
        <w:numPr>
          <w:ilvl w:val="0"/>
          <w:numId w:val="21"/>
        </w:numPr>
        <w:outlineLvl w:val="5"/>
        <w:rPr>
          <w:sz w:val="24"/>
          <w:szCs w:val="24"/>
        </w:rPr>
      </w:pPr>
      <w:r w:rsidRPr="007678D8">
        <w:rPr>
          <w:sz w:val="24"/>
          <w:szCs w:val="24"/>
        </w:rPr>
        <w:t>dodržuje dohodnutá a pochopená pravidla vzájemného soužití v mateřské škole, ale i na veřejnosti, dokáže vyjádřit svou spokojenost nebo nespokojenost,</w:t>
      </w:r>
    </w:p>
    <w:p w14:paraId="0AD1B05C" w14:textId="77777777" w:rsidR="00B81940" w:rsidRPr="007678D8" w:rsidRDefault="00B81940" w:rsidP="00F13518">
      <w:pPr>
        <w:pStyle w:val="Zkladntext"/>
        <w:numPr>
          <w:ilvl w:val="0"/>
          <w:numId w:val="21"/>
        </w:numPr>
        <w:outlineLvl w:val="5"/>
        <w:rPr>
          <w:sz w:val="24"/>
          <w:szCs w:val="24"/>
        </w:rPr>
      </w:pPr>
      <w:r w:rsidRPr="007678D8">
        <w:rPr>
          <w:sz w:val="24"/>
          <w:szCs w:val="24"/>
        </w:rPr>
        <w:t>vnímá, co si druhý přeje nebo potřebuje; dokáže nabídnout pomoc v rámci svých možností,</w:t>
      </w:r>
    </w:p>
    <w:p w14:paraId="29676375" w14:textId="77777777" w:rsidR="00BC3886" w:rsidRDefault="00E34ED5" w:rsidP="00F13518">
      <w:pPr>
        <w:pStyle w:val="Zkladntext"/>
        <w:numPr>
          <w:ilvl w:val="0"/>
          <w:numId w:val="21"/>
        </w:numPr>
        <w:outlineLvl w:val="5"/>
        <w:rPr>
          <w:sz w:val="24"/>
          <w:szCs w:val="24"/>
        </w:rPr>
      </w:pPr>
      <w:r>
        <w:rPr>
          <w:sz w:val="24"/>
          <w:szCs w:val="24"/>
        </w:rPr>
        <w:t xml:space="preserve"> d</w:t>
      </w:r>
      <w:r w:rsidR="00BC3886">
        <w:rPr>
          <w:sz w:val="24"/>
          <w:szCs w:val="24"/>
        </w:rPr>
        <w:t>održuje herní pravidla</w:t>
      </w:r>
      <w:r>
        <w:rPr>
          <w:sz w:val="24"/>
          <w:szCs w:val="24"/>
        </w:rPr>
        <w:t>,</w:t>
      </w:r>
    </w:p>
    <w:p w14:paraId="7E5F5585" w14:textId="77777777" w:rsidR="00BC3886" w:rsidRDefault="00E34ED5" w:rsidP="00F13518">
      <w:pPr>
        <w:pStyle w:val="Zkladntext"/>
        <w:numPr>
          <w:ilvl w:val="0"/>
          <w:numId w:val="21"/>
        </w:numPr>
        <w:outlineLvl w:val="5"/>
        <w:rPr>
          <w:sz w:val="24"/>
          <w:szCs w:val="24"/>
        </w:rPr>
      </w:pPr>
      <w:r>
        <w:rPr>
          <w:sz w:val="24"/>
          <w:szCs w:val="24"/>
        </w:rPr>
        <w:t>a</w:t>
      </w:r>
      <w:r w:rsidR="00BC3886">
        <w:rPr>
          <w:sz w:val="24"/>
          <w:szCs w:val="24"/>
        </w:rPr>
        <w:t>daptuje se na život v mateřské škole, zvládá požadavky plynoucí z daného prostředí a jeho běžných proměn (vnímá základní pravidla jednání ve skupině, zvládá podřídit se rozhodnutí skupiny, přizpůsobit se společnému programu, spolupracovat i přijmout autoritu)</w:t>
      </w:r>
      <w:r>
        <w:rPr>
          <w:sz w:val="24"/>
          <w:szCs w:val="24"/>
        </w:rPr>
        <w:t>,</w:t>
      </w:r>
    </w:p>
    <w:p w14:paraId="2A60BD3D" w14:textId="77777777" w:rsidR="00BC3886" w:rsidRDefault="00E34ED5" w:rsidP="00F13518">
      <w:pPr>
        <w:pStyle w:val="Zkladntext"/>
        <w:numPr>
          <w:ilvl w:val="0"/>
          <w:numId w:val="21"/>
        </w:numPr>
        <w:outlineLvl w:val="5"/>
        <w:rPr>
          <w:sz w:val="24"/>
          <w:szCs w:val="24"/>
        </w:rPr>
      </w:pPr>
      <w:r>
        <w:rPr>
          <w:sz w:val="24"/>
          <w:szCs w:val="24"/>
        </w:rPr>
        <w:t>z</w:t>
      </w:r>
      <w:r w:rsidR="00B81940">
        <w:rPr>
          <w:sz w:val="24"/>
          <w:szCs w:val="24"/>
        </w:rPr>
        <w:t>ačleňuje</w:t>
      </w:r>
      <w:r w:rsidR="00BC3886">
        <w:rPr>
          <w:sz w:val="24"/>
          <w:szCs w:val="24"/>
        </w:rPr>
        <w:t xml:space="preserve"> se mezi své vrstevníky, respektuje jejich rozdílné vlastnosti, schopnosti a dovednosti</w:t>
      </w:r>
      <w:r>
        <w:rPr>
          <w:sz w:val="24"/>
          <w:szCs w:val="24"/>
        </w:rPr>
        <w:t>,</w:t>
      </w:r>
    </w:p>
    <w:p w14:paraId="5C48929E" w14:textId="77777777" w:rsidR="00BC3886" w:rsidRPr="00221E05" w:rsidRDefault="00E34ED5" w:rsidP="00F13518">
      <w:pPr>
        <w:pStyle w:val="Zkladntext"/>
        <w:numPr>
          <w:ilvl w:val="0"/>
          <w:numId w:val="21"/>
        </w:numPr>
        <w:outlineLvl w:val="5"/>
        <w:rPr>
          <w:sz w:val="24"/>
          <w:szCs w:val="24"/>
        </w:rPr>
      </w:pPr>
      <w:r>
        <w:rPr>
          <w:sz w:val="24"/>
          <w:szCs w:val="24"/>
        </w:rPr>
        <w:t>c</w:t>
      </w:r>
      <w:r w:rsidR="00BC3886">
        <w:rPr>
          <w:sz w:val="24"/>
          <w:szCs w:val="24"/>
        </w:rPr>
        <w:t>hová</w:t>
      </w:r>
      <w:r>
        <w:rPr>
          <w:sz w:val="24"/>
          <w:szCs w:val="24"/>
        </w:rPr>
        <w:t xml:space="preserve"> se zdvořile</w:t>
      </w:r>
      <w:r w:rsidR="00BC3886">
        <w:rPr>
          <w:sz w:val="24"/>
          <w:szCs w:val="24"/>
        </w:rPr>
        <w:t xml:space="preserve"> k ostatním dětem i dospělým</w:t>
      </w:r>
      <w:r>
        <w:rPr>
          <w:sz w:val="24"/>
          <w:szCs w:val="24"/>
        </w:rPr>
        <w:t>.</w:t>
      </w:r>
    </w:p>
    <w:p w14:paraId="672D9FD9" w14:textId="77777777" w:rsidR="009D5B68" w:rsidRDefault="00B2217E" w:rsidP="00F13518">
      <w:pPr>
        <w:pStyle w:val="Zkladntext"/>
        <w:numPr>
          <w:ilvl w:val="0"/>
          <w:numId w:val="51"/>
        </w:numPr>
        <w:outlineLvl w:val="5"/>
        <w:rPr>
          <w:b/>
          <w:sz w:val="24"/>
          <w:szCs w:val="24"/>
        </w:rPr>
      </w:pPr>
      <w:r w:rsidRPr="00B2217E">
        <w:rPr>
          <w:b/>
          <w:sz w:val="24"/>
          <w:szCs w:val="24"/>
        </w:rPr>
        <w:t>Vzdělávací oblast</w:t>
      </w:r>
      <w:r w:rsidR="00E34ED5">
        <w:rPr>
          <w:b/>
          <w:sz w:val="24"/>
          <w:szCs w:val="24"/>
        </w:rPr>
        <w:t>:</w:t>
      </w:r>
      <w:r w:rsidRPr="00B2217E">
        <w:rPr>
          <w:b/>
          <w:sz w:val="24"/>
          <w:szCs w:val="24"/>
        </w:rPr>
        <w:t xml:space="preserve"> </w:t>
      </w:r>
      <w:r w:rsidR="009D5B68" w:rsidRPr="00B2217E">
        <w:rPr>
          <w:b/>
          <w:sz w:val="24"/>
          <w:szCs w:val="24"/>
        </w:rPr>
        <w:t>Dítě a svět</w:t>
      </w:r>
    </w:p>
    <w:p w14:paraId="5C5A299D" w14:textId="77777777" w:rsidR="00E34ED5" w:rsidRPr="00E34ED5" w:rsidRDefault="00E34ED5" w:rsidP="008E4CCE">
      <w:pPr>
        <w:pStyle w:val="Zkladntext"/>
        <w:ind w:firstLine="708"/>
        <w:outlineLvl w:val="5"/>
        <w:rPr>
          <w:i/>
          <w:sz w:val="24"/>
          <w:szCs w:val="24"/>
        </w:rPr>
      </w:pPr>
      <w:r w:rsidRPr="00E34ED5">
        <w:rPr>
          <w:b/>
          <w:i/>
          <w:sz w:val="24"/>
          <w:szCs w:val="24"/>
        </w:rPr>
        <w:lastRenderedPageBreak/>
        <w:t xml:space="preserve">Vzdělávací cíle </w:t>
      </w:r>
      <w:r w:rsidRPr="00E34ED5">
        <w:rPr>
          <w:i/>
          <w:sz w:val="24"/>
          <w:szCs w:val="24"/>
        </w:rPr>
        <w:t>(co učitel podporuje):</w:t>
      </w:r>
    </w:p>
    <w:p w14:paraId="09FB4774" w14:textId="77777777" w:rsidR="00460FAE" w:rsidRDefault="00E34ED5" w:rsidP="00F13518">
      <w:pPr>
        <w:pStyle w:val="Zkladntext"/>
        <w:numPr>
          <w:ilvl w:val="0"/>
          <w:numId w:val="54"/>
        </w:numPr>
        <w:outlineLvl w:val="5"/>
        <w:rPr>
          <w:sz w:val="24"/>
          <w:szCs w:val="24"/>
        </w:rPr>
      </w:pPr>
      <w:r>
        <w:rPr>
          <w:sz w:val="24"/>
          <w:szCs w:val="24"/>
        </w:rPr>
        <w:t>s</w:t>
      </w:r>
      <w:r w:rsidR="00460FAE">
        <w:rPr>
          <w:sz w:val="24"/>
          <w:szCs w:val="24"/>
        </w:rPr>
        <w:t>eznamování se s prostředím školy a jejího okolí</w:t>
      </w:r>
      <w:r>
        <w:rPr>
          <w:sz w:val="24"/>
          <w:szCs w:val="24"/>
        </w:rPr>
        <w:t>,</w:t>
      </w:r>
    </w:p>
    <w:p w14:paraId="07F0D156" w14:textId="77777777" w:rsidR="00CF1899" w:rsidRPr="001C51E8" w:rsidRDefault="00E34ED5" w:rsidP="00F13518">
      <w:pPr>
        <w:pStyle w:val="Zkladntext"/>
        <w:numPr>
          <w:ilvl w:val="0"/>
          <w:numId w:val="54"/>
        </w:numPr>
        <w:outlineLvl w:val="5"/>
        <w:rPr>
          <w:sz w:val="24"/>
          <w:szCs w:val="24"/>
        </w:rPr>
      </w:pPr>
      <w:r>
        <w:rPr>
          <w:sz w:val="24"/>
          <w:szCs w:val="24"/>
        </w:rPr>
        <w:t>s</w:t>
      </w:r>
      <w:r w:rsidR="00460FAE">
        <w:rPr>
          <w:sz w:val="24"/>
          <w:szCs w:val="24"/>
        </w:rPr>
        <w:t>eznamování se s místem, ve kterém žije</w:t>
      </w:r>
      <w:r>
        <w:rPr>
          <w:sz w:val="24"/>
          <w:szCs w:val="24"/>
        </w:rPr>
        <w:t>,</w:t>
      </w:r>
    </w:p>
    <w:p w14:paraId="3C9B7974" w14:textId="77777777" w:rsidR="00546F8B" w:rsidRPr="00565F1A" w:rsidRDefault="00546F8B" w:rsidP="008E4CCE">
      <w:pPr>
        <w:pStyle w:val="Zkladntext"/>
        <w:ind w:firstLine="708"/>
        <w:outlineLvl w:val="5"/>
        <w:rPr>
          <w:b/>
          <w:i/>
          <w:sz w:val="24"/>
          <w:szCs w:val="24"/>
        </w:rPr>
      </w:pPr>
      <w:r w:rsidRPr="00565F1A">
        <w:rPr>
          <w:b/>
          <w:i/>
          <w:sz w:val="24"/>
          <w:szCs w:val="24"/>
        </w:rPr>
        <w:t>Očekávané výstupy</w:t>
      </w:r>
      <w:r w:rsidR="00E34ED5">
        <w:rPr>
          <w:b/>
          <w:i/>
          <w:sz w:val="24"/>
          <w:szCs w:val="24"/>
        </w:rPr>
        <w:t xml:space="preserve"> </w:t>
      </w:r>
      <w:r w:rsidR="00E34ED5">
        <w:rPr>
          <w:i/>
          <w:sz w:val="24"/>
          <w:szCs w:val="24"/>
        </w:rPr>
        <w:t>(co dítě na konci PV zpravidla dokáže)</w:t>
      </w:r>
      <w:r w:rsidRPr="00565F1A">
        <w:rPr>
          <w:b/>
          <w:i/>
          <w:sz w:val="24"/>
          <w:szCs w:val="24"/>
        </w:rPr>
        <w:t>:</w:t>
      </w:r>
    </w:p>
    <w:p w14:paraId="338F2D3C" w14:textId="77777777" w:rsidR="00FC070D" w:rsidRDefault="00E34ED5" w:rsidP="00F13518">
      <w:pPr>
        <w:pStyle w:val="Zkladntext"/>
        <w:numPr>
          <w:ilvl w:val="0"/>
          <w:numId w:val="21"/>
        </w:numPr>
        <w:outlineLvl w:val="5"/>
        <w:rPr>
          <w:sz w:val="24"/>
          <w:szCs w:val="24"/>
        </w:rPr>
      </w:pPr>
      <w:r>
        <w:rPr>
          <w:sz w:val="24"/>
          <w:szCs w:val="24"/>
        </w:rPr>
        <w:t>o</w:t>
      </w:r>
      <w:r w:rsidR="00FC070D">
        <w:rPr>
          <w:sz w:val="24"/>
          <w:szCs w:val="24"/>
        </w:rPr>
        <w:t>rientuje se ve známém prostředí</w:t>
      </w:r>
      <w:r>
        <w:rPr>
          <w:sz w:val="24"/>
          <w:szCs w:val="24"/>
        </w:rPr>
        <w:t>,</w:t>
      </w:r>
      <w:r w:rsidR="00CD4823">
        <w:rPr>
          <w:sz w:val="24"/>
          <w:szCs w:val="24"/>
        </w:rPr>
        <w:t xml:space="preserve"> školní zahrady; děti vědí, kde paní kuchařky vaří, kde nám perou ložní povlečení, kam chodíme cvičit,</w:t>
      </w:r>
    </w:p>
    <w:p w14:paraId="16C72553" w14:textId="77777777" w:rsidR="00E34ED5" w:rsidRDefault="00E34ED5" w:rsidP="00F13518">
      <w:pPr>
        <w:pStyle w:val="Zkladntext"/>
        <w:numPr>
          <w:ilvl w:val="0"/>
          <w:numId w:val="21"/>
        </w:numPr>
        <w:outlineLvl w:val="5"/>
        <w:rPr>
          <w:sz w:val="24"/>
          <w:szCs w:val="24"/>
        </w:rPr>
      </w:pPr>
      <w:r>
        <w:rPr>
          <w:sz w:val="24"/>
          <w:szCs w:val="24"/>
        </w:rPr>
        <w:t>zvládá běžné činnosti a požadavky i praktické situace, které se v mateřské škole rituálně opakují,</w:t>
      </w:r>
    </w:p>
    <w:p w14:paraId="70EFA26A" w14:textId="77777777" w:rsidR="00FC070D" w:rsidRDefault="00E34ED5" w:rsidP="00F13518">
      <w:pPr>
        <w:pStyle w:val="Zkladntext"/>
        <w:numPr>
          <w:ilvl w:val="0"/>
          <w:numId w:val="21"/>
        </w:numPr>
        <w:outlineLvl w:val="5"/>
        <w:rPr>
          <w:sz w:val="24"/>
          <w:szCs w:val="24"/>
        </w:rPr>
      </w:pPr>
      <w:r>
        <w:rPr>
          <w:sz w:val="24"/>
          <w:szCs w:val="24"/>
        </w:rPr>
        <w:t>u</w:t>
      </w:r>
      <w:r w:rsidR="00FC070D">
        <w:rPr>
          <w:sz w:val="24"/>
          <w:szCs w:val="24"/>
        </w:rPr>
        <w:t>vědomuje si případné nebezpečí, se kterým se může ve svém okolí setkat a jak mu předcházet</w:t>
      </w:r>
      <w:r>
        <w:rPr>
          <w:sz w:val="24"/>
          <w:szCs w:val="24"/>
        </w:rPr>
        <w:t>,</w:t>
      </w:r>
    </w:p>
    <w:p w14:paraId="34369E5D" w14:textId="77777777" w:rsidR="00E34ED5" w:rsidRDefault="00E34ED5" w:rsidP="00F13518">
      <w:pPr>
        <w:pStyle w:val="Zkladntext"/>
        <w:numPr>
          <w:ilvl w:val="0"/>
          <w:numId w:val="21"/>
        </w:numPr>
        <w:outlineLvl w:val="5"/>
        <w:rPr>
          <w:sz w:val="24"/>
          <w:szCs w:val="24"/>
        </w:rPr>
      </w:pPr>
      <w:r>
        <w:rPr>
          <w:sz w:val="24"/>
          <w:szCs w:val="24"/>
        </w:rPr>
        <w:t>osvojuje si poznatky o okolním prostředí, které je dítěti blízké</w:t>
      </w:r>
      <w:r w:rsidR="00596A5C">
        <w:rPr>
          <w:sz w:val="24"/>
          <w:szCs w:val="24"/>
        </w:rPr>
        <w:t>, orientuje se</w:t>
      </w:r>
      <w:r w:rsidR="00CD4823">
        <w:rPr>
          <w:sz w:val="24"/>
          <w:szCs w:val="24"/>
        </w:rPr>
        <w:t xml:space="preserve"> v obci</w:t>
      </w:r>
      <w:r w:rsidR="00596A5C">
        <w:rPr>
          <w:sz w:val="24"/>
          <w:szCs w:val="24"/>
        </w:rPr>
        <w:t>,</w:t>
      </w:r>
    </w:p>
    <w:tbl>
      <w:tblPr>
        <w:tblStyle w:val="Mkatabulky"/>
        <w:tblW w:w="0" w:type="auto"/>
        <w:tblInd w:w="360" w:type="dxa"/>
        <w:tblLook w:val="04A0" w:firstRow="1" w:lastRow="0" w:firstColumn="1" w:lastColumn="0" w:noHBand="0" w:noVBand="1"/>
      </w:tblPr>
      <w:tblGrid>
        <w:gridCol w:w="2442"/>
        <w:gridCol w:w="6484"/>
      </w:tblGrid>
      <w:tr w:rsidR="002A7A83" w14:paraId="25F0114C" w14:textId="77777777" w:rsidTr="00FF4182">
        <w:tc>
          <w:tcPr>
            <w:tcW w:w="2442" w:type="dxa"/>
          </w:tcPr>
          <w:p w14:paraId="0F0D6B7B" w14:textId="0C41DA10" w:rsidR="00661181" w:rsidRPr="00EA5F64" w:rsidRDefault="00661181" w:rsidP="001C51E8">
            <w:pPr>
              <w:pStyle w:val="Zkladntext"/>
              <w:outlineLvl w:val="5"/>
              <w:rPr>
                <w:b/>
                <w:bCs/>
                <w:sz w:val="24"/>
                <w:szCs w:val="24"/>
              </w:rPr>
            </w:pPr>
            <w:r w:rsidRPr="00EA5F64">
              <w:rPr>
                <w:b/>
                <w:bCs/>
                <w:sz w:val="24"/>
                <w:szCs w:val="24"/>
              </w:rPr>
              <w:t>Název IB</w:t>
            </w:r>
          </w:p>
        </w:tc>
        <w:tc>
          <w:tcPr>
            <w:tcW w:w="6484" w:type="dxa"/>
          </w:tcPr>
          <w:p w14:paraId="10E11505" w14:textId="7FF4D39A" w:rsidR="00661181" w:rsidRPr="00EA5F64" w:rsidRDefault="002A7A83" w:rsidP="001C51E8">
            <w:pPr>
              <w:pStyle w:val="Zkladntext"/>
              <w:outlineLvl w:val="5"/>
              <w:rPr>
                <w:b/>
                <w:bCs/>
                <w:sz w:val="24"/>
                <w:szCs w:val="24"/>
              </w:rPr>
            </w:pPr>
            <w:r w:rsidRPr="00EA5F64">
              <w:rPr>
                <w:b/>
                <w:bCs/>
                <w:sz w:val="24"/>
                <w:szCs w:val="24"/>
              </w:rPr>
              <w:t>„Jaro léto podzim zima to je celý rok“</w:t>
            </w:r>
          </w:p>
        </w:tc>
      </w:tr>
      <w:tr w:rsidR="002A7A83" w14:paraId="5D9CB0F4" w14:textId="77777777" w:rsidTr="00FF4182">
        <w:tc>
          <w:tcPr>
            <w:tcW w:w="2442" w:type="dxa"/>
          </w:tcPr>
          <w:p w14:paraId="05D45818" w14:textId="08F7AA54" w:rsidR="00661181" w:rsidRPr="00EA5F64" w:rsidRDefault="002A7A83" w:rsidP="001C51E8">
            <w:pPr>
              <w:pStyle w:val="Zkladntext"/>
              <w:outlineLvl w:val="5"/>
              <w:rPr>
                <w:b/>
                <w:bCs/>
                <w:sz w:val="24"/>
                <w:szCs w:val="24"/>
              </w:rPr>
            </w:pPr>
            <w:r w:rsidRPr="00EA5F64">
              <w:rPr>
                <w:b/>
                <w:bCs/>
                <w:sz w:val="24"/>
                <w:szCs w:val="24"/>
              </w:rPr>
              <w:t>Charakteristika IB</w:t>
            </w:r>
          </w:p>
        </w:tc>
        <w:tc>
          <w:tcPr>
            <w:tcW w:w="6484" w:type="dxa"/>
          </w:tcPr>
          <w:p w14:paraId="3E444F22" w14:textId="4DA69B12" w:rsidR="00661181" w:rsidRDefault="002A7A83" w:rsidP="001C51E8">
            <w:pPr>
              <w:pStyle w:val="Zkladntext"/>
              <w:outlineLvl w:val="5"/>
              <w:rPr>
                <w:sz w:val="24"/>
                <w:szCs w:val="24"/>
              </w:rPr>
            </w:pPr>
            <w:r>
              <w:rPr>
                <w:sz w:val="24"/>
                <w:szCs w:val="24"/>
              </w:rPr>
              <w:t>Tento integrovaný blok je věnovaný přírodě v průběhu celého kalendářního roku. Charakteristické znaky jednotlivých ročních období a činností s daným obdobím spojených, změny počasí i samotné přírody. Každé roční období nabízí náměty k pozorování, hry s přírodninami, velké množství tvořivých i výtvarných činností inspirovaných přírodou. Seznamujeme se, případně i zkoušíme podzimní i jarní práce na zahrádce (poli). Rozšiřujeme si znalosti o jedlých i nejedlých plodech, listnatých a jehličnatých stromech, o zvířatech lesních, domácích, hospodářských i exotických, o ptácích. Řekneme si, jak o přírodu pečujeme a čím jí jako lidé škodíme. Nezapomeneme na pohádky a dětské příběhy.</w:t>
            </w:r>
          </w:p>
        </w:tc>
      </w:tr>
      <w:tr w:rsidR="00FF4182" w14:paraId="047AED65" w14:textId="77777777" w:rsidTr="00FF4182">
        <w:tc>
          <w:tcPr>
            <w:tcW w:w="2442" w:type="dxa"/>
            <w:vMerge w:val="restart"/>
          </w:tcPr>
          <w:p w14:paraId="5F3D662B" w14:textId="73430D27" w:rsidR="00FF4182" w:rsidRPr="00EA5F64" w:rsidRDefault="00FF4182" w:rsidP="001C51E8">
            <w:pPr>
              <w:pStyle w:val="Zkladntext"/>
              <w:outlineLvl w:val="5"/>
              <w:rPr>
                <w:b/>
                <w:bCs/>
                <w:sz w:val="24"/>
                <w:szCs w:val="24"/>
              </w:rPr>
            </w:pPr>
            <w:r w:rsidRPr="00EA5F64">
              <w:rPr>
                <w:b/>
                <w:bCs/>
                <w:sz w:val="24"/>
                <w:szCs w:val="24"/>
              </w:rPr>
              <w:t>Návrhy dílčích témat pro realizaci</w:t>
            </w:r>
          </w:p>
        </w:tc>
        <w:tc>
          <w:tcPr>
            <w:tcW w:w="6484" w:type="dxa"/>
          </w:tcPr>
          <w:p w14:paraId="125CAEC2" w14:textId="52057365" w:rsidR="00FF4182" w:rsidRPr="00D6037C" w:rsidRDefault="00FF4182" w:rsidP="00F13518">
            <w:pPr>
              <w:pStyle w:val="Zkladntext"/>
              <w:numPr>
                <w:ilvl w:val="0"/>
                <w:numId w:val="78"/>
              </w:numPr>
              <w:outlineLvl w:val="5"/>
              <w:rPr>
                <w:b/>
                <w:bCs/>
                <w:sz w:val="24"/>
                <w:szCs w:val="24"/>
              </w:rPr>
            </w:pPr>
            <w:r w:rsidRPr="00D6037C">
              <w:rPr>
                <w:b/>
                <w:bCs/>
                <w:sz w:val="24"/>
                <w:szCs w:val="24"/>
              </w:rPr>
              <w:t>S Rozárkou v</w:t>
            </w:r>
            <w:r w:rsidR="00FD1A0F" w:rsidRPr="00D6037C">
              <w:rPr>
                <w:b/>
                <w:bCs/>
                <w:sz w:val="24"/>
                <w:szCs w:val="24"/>
              </w:rPr>
              <w:t> </w:t>
            </w:r>
            <w:r w:rsidRPr="00D6037C">
              <w:rPr>
                <w:b/>
                <w:bCs/>
                <w:sz w:val="24"/>
                <w:szCs w:val="24"/>
              </w:rPr>
              <w:t>lese</w:t>
            </w:r>
          </w:p>
          <w:p w14:paraId="7984ED1A" w14:textId="16EA14F7" w:rsidR="00FD1A0F" w:rsidRDefault="00FD1A0F" w:rsidP="00FD1A0F">
            <w:pPr>
              <w:pStyle w:val="Zkladntext"/>
              <w:outlineLvl w:val="5"/>
              <w:rPr>
                <w:sz w:val="24"/>
                <w:szCs w:val="24"/>
              </w:rPr>
            </w:pPr>
            <w:r>
              <w:rPr>
                <w:sz w:val="24"/>
                <w:szCs w:val="24"/>
              </w:rPr>
              <w:t>(charakteristické znaky podzimu, lesní plody, houby, stromy)</w:t>
            </w:r>
          </w:p>
          <w:p w14:paraId="4D1F78C1" w14:textId="77777777" w:rsidR="00FF4182" w:rsidRPr="00D6037C" w:rsidRDefault="00FF4182" w:rsidP="002A7A83">
            <w:pPr>
              <w:pStyle w:val="Zkladntext"/>
              <w:ind w:left="1080"/>
              <w:outlineLvl w:val="5"/>
              <w:rPr>
                <w:b/>
                <w:bCs/>
                <w:sz w:val="24"/>
                <w:szCs w:val="24"/>
              </w:rPr>
            </w:pPr>
            <w:r w:rsidRPr="00D6037C">
              <w:rPr>
                <w:b/>
                <w:bCs/>
                <w:sz w:val="24"/>
                <w:szCs w:val="24"/>
              </w:rPr>
              <w:t>Rozárka a kapička Zdenička</w:t>
            </w:r>
          </w:p>
          <w:p w14:paraId="168E80EE" w14:textId="6243D4E8" w:rsidR="00FD1A0F" w:rsidRDefault="00FD1A0F" w:rsidP="00FD1A0F">
            <w:pPr>
              <w:pStyle w:val="Zkladntext"/>
              <w:outlineLvl w:val="5"/>
              <w:rPr>
                <w:sz w:val="24"/>
                <w:szCs w:val="24"/>
              </w:rPr>
            </w:pPr>
            <w:r>
              <w:rPr>
                <w:sz w:val="24"/>
                <w:szCs w:val="24"/>
              </w:rPr>
              <w:t>(počasí v daném roční období i jiném, hry)</w:t>
            </w:r>
          </w:p>
          <w:p w14:paraId="5F7B2FEB" w14:textId="6A0DDF17" w:rsidR="00FF4182" w:rsidRPr="00D6037C" w:rsidRDefault="00FF4182" w:rsidP="002A7A83">
            <w:pPr>
              <w:pStyle w:val="Zkladntext"/>
              <w:ind w:left="1080"/>
              <w:outlineLvl w:val="5"/>
              <w:rPr>
                <w:b/>
                <w:bCs/>
                <w:sz w:val="24"/>
                <w:szCs w:val="24"/>
              </w:rPr>
            </w:pPr>
            <w:r w:rsidRPr="00D6037C">
              <w:rPr>
                <w:b/>
                <w:bCs/>
                <w:sz w:val="24"/>
                <w:szCs w:val="24"/>
              </w:rPr>
              <w:t>Rozárka a zvířátka v</w:t>
            </w:r>
            <w:r w:rsidR="00FD1A0F" w:rsidRPr="00D6037C">
              <w:rPr>
                <w:b/>
                <w:bCs/>
                <w:sz w:val="24"/>
                <w:szCs w:val="24"/>
              </w:rPr>
              <w:t> </w:t>
            </w:r>
            <w:r w:rsidRPr="00D6037C">
              <w:rPr>
                <w:b/>
                <w:bCs/>
                <w:sz w:val="24"/>
                <w:szCs w:val="24"/>
              </w:rPr>
              <w:t>zimě</w:t>
            </w:r>
          </w:p>
          <w:p w14:paraId="73A2D06A" w14:textId="1529BC38" w:rsidR="00FD1A0F" w:rsidRDefault="00FD1A0F" w:rsidP="00FD1A0F">
            <w:pPr>
              <w:pStyle w:val="Zkladntext"/>
              <w:outlineLvl w:val="5"/>
              <w:rPr>
                <w:sz w:val="24"/>
                <w:szCs w:val="24"/>
              </w:rPr>
            </w:pPr>
            <w:r>
              <w:rPr>
                <w:sz w:val="24"/>
                <w:szCs w:val="24"/>
              </w:rPr>
              <w:t>(přezimující zvířátka v zimě, péče o ně, lesní zvířátka)</w:t>
            </w:r>
          </w:p>
          <w:p w14:paraId="1B150E8E" w14:textId="77777777" w:rsidR="00FF4182" w:rsidRPr="00D6037C" w:rsidRDefault="00FF4182" w:rsidP="002A7A83">
            <w:pPr>
              <w:pStyle w:val="Zkladntext"/>
              <w:ind w:left="1080"/>
              <w:outlineLvl w:val="5"/>
              <w:rPr>
                <w:b/>
                <w:bCs/>
                <w:sz w:val="24"/>
                <w:szCs w:val="24"/>
              </w:rPr>
            </w:pPr>
            <w:r w:rsidRPr="00D6037C">
              <w:rPr>
                <w:b/>
                <w:bCs/>
                <w:sz w:val="24"/>
                <w:szCs w:val="24"/>
              </w:rPr>
              <w:t>Rozárka a první jarní kvítky</w:t>
            </w:r>
          </w:p>
          <w:p w14:paraId="2AEB46A9" w14:textId="0DD4D822" w:rsidR="00D6037C" w:rsidRDefault="00D6037C" w:rsidP="00D6037C">
            <w:pPr>
              <w:pStyle w:val="Zkladntext"/>
              <w:outlineLvl w:val="5"/>
              <w:rPr>
                <w:sz w:val="24"/>
                <w:szCs w:val="24"/>
              </w:rPr>
            </w:pPr>
            <w:r>
              <w:rPr>
                <w:sz w:val="24"/>
                <w:szCs w:val="24"/>
              </w:rPr>
              <w:t>(charakteristické znaky jara, květiny, klíčení semínek)</w:t>
            </w:r>
          </w:p>
          <w:p w14:paraId="3B499B3E" w14:textId="41EEA888" w:rsidR="00FF4182" w:rsidRPr="00D6037C" w:rsidRDefault="00FF4182" w:rsidP="002A7A83">
            <w:pPr>
              <w:pStyle w:val="Zkladntext"/>
              <w:ind w:left="1080"/>
              <w:outlineLvl w:val="5"/>
              <w:rPr>
                <w:b/>
                <w:bCs/>
                <w:sz w:val="24"/>
                <w:szCs w:val="24"/>
              </w:rPr>
            </w:pPr>
            <w:r w:rsidRPr="00D6037C">
              <w:rPr>
                <w:b/>
                <w:bCs/>
                <w:sz w:val="24"/>
                <w:szCs w:val="24"/>
              </w:rPr>
              <w:t>Rozárka a její kamarádi – ptáci</w:t>
            </w:r>
          </w:p>
          <w:p w14:paraId="3DFA58D8" w14:textId="1F1B9BFE" w:rsidR="00D6037C" w:rsidRDefault="00D6037C" w:rsidP="00D6037C">
            <w:pPr>
              <w:pStyle w:val="Zkladntext"/>
              <w:outlineLvl w:val="5"/>
              <w:rPr>
                <w:sz w:val="24"/>
                <w:szCs w:val="24"/>
              </w:rPr>
            </w:pPr>
            <w:r>
              <w:rPr>
                <w:sz w:val="24"/>
                <w:szCs w:val="24"/>
              </w:rPr>
              <w:t>(přezimující ptáci a péče o ně)</w:t>
            </w:r>
          </w:p>
          <w:p w14:paraId="69E65991" w14:textId="77777777" w:rsidR="00FF4182" w:rsidRPr="00D6037C" w:rsidRDefault="00FF4182" w:rsidP="002A7A83">
            <w:pPr>
              <w:pStyle w:val="Zkladntext"/>
              <w:ind w:left="1080"/>
              <w:outlineLvl w:val="5"/>
              <w:rPr>
                <w:b/>
                <w:bCs/>
                <w:sz w:val="24"/>
                <w:szCs w:val="24"/>
              </w:rPr>
            </w:pPr>
            <w:r w:rsidRPr="00D6037C">
              <w:rPr>
                <w:b/>
                <w:bCs/>
                <w:sz w:val="24"/>
                <w:szCs w:val="24"/>
              </w:rPr>
              <w:t>S Rozárkou na dvorku</w:t>
            </w:r>
          </w:p>
          <w:p w14:paraId="7BFDDB02" w14:textId="2C7475A7" w:rsidR="00D6037C" w:rsidRDefault="00D6037C" w:rsidP="00D6037C">
            <w:pPr>
              <w:pStyle w:val="Zkladntext"/>
              <w:outlineLvl w:val="5"/>
              <w:rPr>
                <w:sz w:val="24"/>
                <w:szCs w:val="24"/>
              </w:rPr>
            </w:pPr>
            <w:r>
              <w:rPr>
                <w:sz w:val="24"/>
                <w:szCs w:val="24"/>
              </w:rPr>
              <w:t>(domácí zvířata a jejich mláďata)</w:t>
            </w:r>
          </w:p>
          <w:p w14:paraId="5667F1E0" w14:textId="64951BA3" w:rsidR="00FF4182" w:rsidRPr="00D6037C" w:rsidRDefault="00FF4182" w:rsidP="002A7A83">
            <w:pPr>
              <w:pStyle w:val="Zkladntext"/>
              <w:ind w:left="1080"/>
              <w:outlineLvl w:val="5"/>
              <w:rPr>
                <w:b/>
                <w:bCs/>
                <w:sz w:val="24"/>
                <w:szCs w:val="24"/>
              </w:rPr>
            </w:pPr>
            <w:r w:rsidRPr="00D6037C">
              <w:rPr>
                <w:b/>
                <w:bCs/>
                <w:sz w:val="24"/>
                <w:szCs w:val="24"/>
              </w:rPr>
              <w:t>Cestujeme s</w:t>
            </w:r>
            <w:r w:rsidR="00D6037C" w:rsidRPr="00D6037C">
              <w:rPr>
                <w:b/>
                <w:bCs/>
                <w:sz w:val="24"/>
                <w:szCs w:val="24"/>
              </w:rPr>
              <w:t> </w:t>
            </w:r>
            <w:r w:rsidRPr="00D6037C">
              <w:rPr>
                <w:b/>
                <w:bCs/>
                <w:sz w:val="24"/>
                <w:szCs w:val="24"/>
              </w:rPr>
              <w:t>Rozárkou</w:t>
            </w:r>
          </w:p>
          <w:p w14:paraId="0D2E71CC" w14:textId="6923687F" w:rsidR="00FF4182" w:rsidRDefault="00D6037C" w:rsidP="00D6037C">
            <w:pPr>
              <w:pStyle w:val="Zkladntext"/>
              <w:outlineLvl w:val="5"/>
              <w:rPr>
                <w:sz w:val="24"/>
                <w:szCs w:val="24"/>
              </w:rPr>
            </w:pPr>
            <w:r>
              <w:rPr>
                <w:sz w:val="24"/>
                <w:szCs w:val="24"/>
              </w:rPr>
              <w:t>(dopravní prostředky, vybavení cyklisty, chování na silnici)</w:t>
            </w:r>
          </w:p>
          <w:p w14:paraId="1961BFA6" w14:textId="77777777" w:rsidR="00D6037C" w:rsidRDefault="00D6037C" w:rsidP="00D6037C">
            <w:pPr>
              <w:pStyle w:val="Zkladntext"/>
              <w:outlineLvl w:val="5"/>
              <w:rPr>
                <w:sz w:val="24"/>
                <w:szCs w:val="24"/>
              </w:rPr>
            </w:pPr>
          </w:p>
          <w:p w14:paraId="51855E2E" w14:textId="24120D46" w:rsidR="00D6037C" w:rsidRDefault="00D6037C" w:rsidP="00D6037C">
            <w:pPr>
              <w:pStyle w:val="Zkladntext"/>
              <w:outlineLvl w:val="5"/>
              <w:rPr>
                <w:sz w:val="24"/>
                <w:szCs w:val="24"/>
              </w:rPr>
            </w:pPr>
          </w:p>
        </w:tc>
      </w:tr>
      <w:tr w:rsidR="00FF4182" w14:paraId="7085D25A" w14:textId="77777777" w:rsidTr="00FF4182">
        <w:tc>
          <w:tcPr>
            <w:tcW w:w="2442" w:type="dxa"/>
            <w:vMerge/>
          </w:tcPr>
          <w:p w14:paraId="7AF1F7A1" w14:textId="77777777" w:rsidR="00FF4182" w:rsidRDefault="00FF4182" w:rsidP="001C51E8">
            <w:pPr>
              <w:pStyle w:val="Zkladntext"/>
              <w:outlineLvl w:val="5"/>
              <w:rPr>
                <w:sz w:val="24"/>
                <w:szCs w:val="24"/>
              </w:rPr>
            </w:pPr>
          </w:p>
        </w:tc>
        <w:tc>
          <w:tcPr>
            <w:tcW w:w="6484" w:type="dxa"/>
          </w:tcPr>
          <w:p w14:paraId="4771ACA7" w14:textId="709AEAAB" w:rsidR="006B0576" w:rsidRPr="006B0576" w:rsidRDefault="00FF4182" w:rsidP="00F13518">
            <w:pPr>
              <w:pStyle w:val="Zkladntext"/>
              <w:numPr>
                <w:ilvl w:val="0"/>
                <w:numId w:val="78"/>
              </w:numPr>
              <w:outlineLvl w:val="5"/>
              <w:rPr>
                <w:b/>
                <w:bCs/>
                <w:sz w:val="24"/>
                <w:szCs w:val="24"/>
              </w:rPr>
            </w:pPr>
            <w:r w:rsidRPr="006B0576">
              <w:rPr>
                <w:b/>
                <w:bCs/>
                <w:sz w:val="24"/>
                <w:szCs w:val="24"/>
              </w:rPr>
              <w:t>Ťuky, ťuky na vrátkách, jaro už jde k</w:t>
            </w:r>
            <w:r w:rsidR="006B0576" w:rsidRPr="006B0576">
              <w:rPr>
                <w:b/>
                <w:bCs/>
                <w:sz w:val="24"/>
                <w:szCs w:val="24"/>
              </w:rPr>
              <w:t> </w:t>
            </w:r>
            <w:r w:rsidRPr="006B0576">
              <w:rPr>
                <w:b/>
                <w:bCs/>
                <w:sz w:val="24"/>
                <w:szCs w:val="24"/>
              </w:rPr>
              <w:t>nám</w:t>
            </w:r>
          </w:p>
          <w:p w14:paraId="163418A3" w14:textId="77777777" w:rsidR="006B0576" w:rsidRDefault="006B0576" w:rsidP="006B0576">
            <w:pPr>
              <w:pStyle w:val="Zkladntext"/>
              <w:ind w:left="1080"/>
              <w:outlineLvl w:val="5"/>
              <w:rPr>
                <w:sz w:val="24"/>
                <w:szCs w:val="24"/>
              </w:rPr>
            </w:pPr>
            <w:r>
              <w:rPr>
                <w:sz w:val="24"/>
                <w:szCs w:val="24"/>
              </w:rPr>
              <w:t xml:space="preserve">(charakteristické znaky jara a počasí, jarní zahrádka, </w:t>
            </w:r>
          </w:p>
          <w:p w14:paraId="0CB2F18F" w14:textId="22CC6464" w:rsidR="00FF4182" w:rsidRDefault="006B0576" w:rsidP="006B0576">
            <w:pPr>
              <w:pStyle w:val="Zkladntext"/>
              <w:ind w:left="1080"/>
              <w:outlineLvl w:val="5"/>
              <w:rPr>
                <w:sz w:val="24"/>
                <w:szCs w:val="24"/>
              </w:rPr>
            </w:pPr>
            <w:r>
              <w:rPr>
                <w:sz w:val="24"/>
                <w:szCs w:val="24"/>
              </w:rPr>
              <w:t>domácí a hospodářská zvířata, ptáci)</w:t>
            </w:r>
          </w:p>
          <w:p w14:paraId="6570EA69" w14:textId="77777777" w:rsidR="00FF4182" w:rsidRPr="00E12BB1" w:rsidRDefault="00FF4182" w:rsidP="002A7A83">
            <w:pPr>
              <w:pStyle w:val="Zkladntext"/>
              <w:ind w:left="1080"/>
              <w:outlineLvl w:val="5"/>
              <w:rPr>
                <w:b/>
                <w:bCs/>
                <w:sz w:val="24"/>
                <w:szCs w:val="24"/>
              </w:rPr>
            </w:pPr>
            <w:r w:rsidRPr="00E12BB1">
              <w:rPr>
                <w:b/>
                <w:bCs/>
                <w:sz w:val="24"/>
                <w:szCs w:val="24"/>
              </w:rPr>
              <w:t>Sviť sluníčko, sviť</w:t>
            </w:r>
          </w:p>
          <w:p w14:paraId="48A39D38" w14:textId="0F25599C" w:rsidR="006B0576" w:rsidRDefault="00E12BB1" w:rsidP="002A7A83">
            <w:pPr>
              <w:pStyle w:val="Zkladntext"/>
              <w:ind w:left="1080"/>
              <w:outlineLvl w:val="5"/>
              <w:rPr>
                <w:sz w:val="24"/>
                <w:szCs w:val="24"/>
              </w:rPr>
            </w:pPr>
            <w:r>
              <w:rPr>
                <w:sz w:val="24"/>
                <w:szCs w:val="24"/>
              </w:rPr>
              <w:t>Charakteristické znaky léta a počasí, život na louce, u vody</w:t>
            </w:r>
          </w:p>
          <w:p w14:paraId="1031B272" w14:textId="77777777" w:rsidR="00FF4182" w:rsidRPr="00E12BB1" w:rsidRDefault="00FF4182" w:rsidP="002A7A83">
            <w:pPr>
              <w:pStyle w:val="Zkladntext"/>
              <w:ind w:left="1080"/>
              <w:outlineLvl w:val="5"/>
              <w:rPr>
                <w:b/>
                <w:bCs/>
                <w:sz w:val="24"/>
                <w:szCs w:val="24"/>
              </w:rPr>
            </w:pPr>
            <w:r w:rsidRPr="00E12BB1">
              <w:rPr>
                <w:b/>
                <w:bCs/>
                <w:sz w:val="24"/>
                <w:szCs w:val="24"/>
              </w:rPr>
              <w:t>Padá listí zlaté, rudé, je ho plná zahrada</w:t>
            </w:r>
          </w:p>
          <w:p w14:paraId="30C601A0" w14:textId="2697E33C" w:rsidR="00E12BB1" w:rsidRDefault="00E12BB1" w:rsidP="002A7A83">
            <w:pPr>
              <w:pStyle w:val="Zkladntext"/>
              <w:ind w:left="1080"/>
              <w:outlineLvl w:val="5"/>
              <w:rPr>
                <w:sz w:val="24"/>
                <w:szCs w:val="24"/>
              </w:rPr>
            </w:pPr>
            <w:r>
              <w:rPr>
                <w:sz w:val="24"/>
                <w:szCs w:val="24"/>
              </w:rPr>
              <w:t>Charakteristické znaky podzimu a počasí, stromy, les, podzimní zahrádka a pole, drak, pohádky s podzimní tematikou</w:t>
            </w:r>
          </w:p>
          <w:p w14:paraId="3201D2F5" w14:textId="77777777" w:rsidR="00FF4182" w:rsidRPr="00E12BB1" w:rsidRDefault="00FF4182" w:rsidP="002A7A83">
            <w:pPr>
              <w:pStyle w:val="Zkladntext"/>
              <w:ind w:left="1080"/>
              <w:outlineLvl w:val="5"/>
              <w:rPr>
                <w:b/>
                <w:bCs/>
                <w:sz w:val="24"/>
                <w:szCs w:val="24"/>
              </w:rPr>
            </w:pPr>
            <w:r w:rsidRPr="00E12BB1">
              <w:rPr>
                <w:b/>
                <w:bCs/>
                <w:sz w:val="24"/>
                <w:szCs w:val="24"/>
              </w:rPr>
              <w:t>První vločka, druhá, třetí zima přišla milé děti</w:t>
            </w:r>
          </w:p>
          <w:p w14:paraId="77AF3BBF" w14:textId="5B1926E7" w:rsidR="00E12BB1" w:rsidRDefault="00E12BB1" w:rsidP="002A7A83">
            <w:pPr>
              <w:pStyle w:val="Zkladntext"/>
              <w:ind w:left="1080"/>
              <w:outlineLvl w:val="5"/>
              <w:rPr>
                <w:sz w:val="24"/>
                <w:szCs w:val="24"/>
              </w:rPr>
            </w:pPr>
            <w:r>
              <w:rPr>
                <w:sz w:val="24"/>
                <w:szCs w:val="24"/>
              </w:rPr>
              <w:t>Charakteristické znaky zimy a počasí, zimní sporty a radovánky</w:t>
            </w:r>
          </w:p>
          <w:p w14:paraId="0466419C" w14:textId="77777777" w:rsidR="00FF4182" w:rsidRPr="00E12BB1" w:rsidRDefault="00FF4182" w:rsidP="002A7A83">
            <w:pPr>
              <w:pStyle w:val="Zkladntext"/>
              <w:ind w:left="1080"/>
              <w:outlineLvl w:val="5"/>
              <w:rPr>
                <w:b/>
                <w:bCs/>
                <w:sz w:val="24"/>
                <w:szCs w:val="24"/>
              </w:rPr>
            </w:pPr>
            <w:r w:rsidRPr="00E12BB1">
              <w:rPr>
                <w:b/>
                <w:bCs/>
                <w:sz w:val="24"/>
                <w:szCs w:val="24"/>
              </w:rPr>
              <w:t>Být přírodě kamarádem</w:t>
            </w:r>
          </w:p>
          <w:p w14:paraId="7AFE3CB4" w14:textId="23F4A26D" w:rsidR="00E12BB1" w:rsidRDefault="00E12BB1" w:rsidP="002A7A83">
            <w:pPr>
              <w:pStyle w:val="Zkladntext"/>
              <w:ind w:left="1080"/>
              <w:outlineLvl w:val="5"/>
              <w:rPr>
                <w:sz w:val="24"/>
                <w:szCs w:val="24"/>
              </w:rPr>
            </w:pPr>
            <w:r>
              <w:rPr>
                <w:sz w:val="24"/>
                <w:szCs w:val="24"/>
              </w:rPr>
              <w:t>Třídění odpadu, úklid přírody, divadelní představení</w:t>
            </w:r>
          </w:p>
          <w:p w14:paraId="2FB5E7AE" w14:textId="22A2670B" w:rsidR="00FF4182" w:rsidRDefault="00FF4182" w:rsidP="00FF4182">
            <w:pPr>
              <w:pStyle w:val="Zkladntext"/>
              <w:outlineLvl w:val="5"/>
              <w:rPr>
                <w:sz w:val="24"/>
                <w:szCs w:val="24"/>
              </w:rPr>
            </w:pPr>
          </w:p>
        </w:tc>
      </w:tr>
    </w:tbl>
    <w:p w14:paraId="4E06082C" w14:textId="4A63BC85" w:rsidR="00FC1E13" w:rsidRPr="00E12BB1" w:rsidRDefault="00DF2A6F" w:rsidP="00FC1E13">
      <w:pPr>
        <w:pStyle w:val="Zkladntext"/>
        <w:outlineLvl w:val="5"/>
        <w:rPr>
          <w:b/>
          <w:i/>
          <w:sz w:val="24"/>
          <w:szCs w:val="24"/>
        </w:rPr>
      </w:pPr>
      <w:r>
        <w:rPr>
          <w:b/>
          <w:i/>
          <w:sz w:val="24"/>
          <w:szCs w:val="24"/>
        </w:rPr>
        <w:t>Tematické části</w:t>
      </w:r>
      <w:r w:rsidR="004C6A3C">
        <w:rPr>
          <w:b/>
          <w:i/>
          <w:sz w:val="24"/>
          <w:szCs w:val="24"/>
        </w:rPr>
        <w:t xml:space="preserve"> podrobně rozpracovány v třídních programec</w:t>
      </w:r>
      <w:r w:rsidR="00E12BB1">
        <w:rPr>
          <w:b/>
          <w:i/>
          <w:sz w:val="24"/>
          <w:szCs w:val="24"/>
        </w:rPr>
        <w:t>h</w:t>
      </w:r>
    </w:p>
    <w:p w14:paraId="58746E47" w14:textId="77777777" w:rsidR="00796DE3" w:rsidRPr="008E4CCE" w:rsidRDefault="00796DE3" w:rsidP="00F13518">
      <w:pPr>
        <w:pStyle w:val="Zkladntext"/>
        <w:numPr>
          <w:ilvl w:val="0"/>
          <w:numId w:val="55"/>
        </w:numPr>
        <w:outlineLvl w:val="5"/>
        <w:rPr>
          <w:b/>
          <w:sz w:val="24"/>
          <w:szCs w:val="24"/>
        </w:rPr>
      </w:pPr>
      <w:r w:rsidRPr="008E4CCE">
        <w:rPr>
          <w:b/>
          <w:sz w:val="24"/>
          <w:szCs w:val="24"/>
        </w:rPr>
        <w:t xml:space="preserve">Vzdělávací oblast Dítě a jeho tělo </w:t>
      </w:r>
    </w:p>
    <w:p w14:paraId="05B78206" w14:textId="77777777" w:rsidR="0031319C" w:rsidRPr="00796DE3" w:rsidRDefault="00F071C0" w:rsidP="008E4CCE">
      <w:pPr>
        <w:pStyle w:val="Zkladntext"/>
        <w:ind w:firstLine="708"/>
        <w:outlineLvl w:val="5"/>
        <w:rPr>
          <w:b/>
          <w:i/>
          <w:sz w:val="24"/>
          <w:szCs w:val="24"/>
        </w:rPr>
      </w:pPr>
      <w:r w:rsidRPr="00565F1A">
        <w:rPr>
          <w:b/>
          <w:i/>
          <w:sz w:val="24"/>
          <w:szCs w:val="24"/>
        </w:rPr>
        <w:t>Vzdělávací cíle</w:t>
      </w:r>
      <w:r w:rsidR="00796DE3">
        <w:rPr>
          <w:b/>
          <w:i/>
          <w:sz w:val="24"/>
          <w:szCs w:val="24"/>
        </w:rPr>
        <w:t xml:space="preserve"> </w:t>
      </w:r>
      <w:r w:rsidR="00796DE3">
        <w:rPr>
          <w:i/>
          <w:sz w:val="24"/>
          <w:szCs w:val="24"/>
        </w:rPr>
        <w:t>(co učitel u dítěte podporuje)</w:t>
      </w:r>
      <w:r w:rsidRPr="00565F1A">
        <w:rPr>
          <w:b/>
          <w:i/>
          <w:sz w:val="24"/>
          <w:szCs w:val="24"/>
        </w:rPr>
        <w:t>:</w:t>
      </w:r>
    </w:p>
    <w:p w14:paraId="6C03C6B1" w14:textId="77777777" w:rsidR="00F071C0" w:rsidRDefault="00275766" w:rsidP="00F13518">
      <w:pPr>
        <w:pStyle w:val="Zkladntext"/>
        <w:numPr>
          <w:ilvl w:val="0"/>
          <w:numId w:val="23"/>
        </w:numPr>
        <w:outlineLvl w:val="5"/>
        <w:rPr>
          <w:sz w:val="24"/>
          <w:szCs w:val="24"/>
        </w:rPr>
      </w:pPr>
      <w:r>
        <w:rPr>
          <w:sz w:val="24"/>
          <w:szCs w:val="24"/>
        </w:rPr>
        <w:t>u</w:t>
      </w:r>
      <w:r w:rsidR="00FE76F7">
        <w:rPr>
          <w:sz w:val="24"/>
          <w:szCs w:val="24"/>
        </w:rPr>
        <w:t>vědomění si vlastního těla a r</w:t>
      </w:r>
      <w:r w:rsidR="0031319C">
        <w:rPr>
          <w:sz w:val="24"/>
          <w:szCs w:val="24"/>
        </w:rPr>
        <w:t>ozvoj přiměřené pohybové aktivity a fyzické zdatnosti</w:t>
      </w:r>
      <w:r>
        <w:rPr>
          <w:sz w:val="24"/>
          <w:szCs w:val="24"/>
        </w:rPr>
        <w:t>,</w:t>
      </w:r>
    </w:p>
    <w:p w14:paraId="67EA5C13" w14:textId="77777777" w:rsidR="00FE76F7" w:rsidRDefault="00275766" w:rsidP="00F13518">
      <w:pPr>
        <w:pStyle w:val="Zkladntext"/>
        <w:numPr>
          <w:ilvl w:val="0"/>
          <w:numId w:val="23"/>
        </w:numPr>
        <w:outlineLvl w:val="5"/>
        <w:rPr>
          <w:sz w:val="24"/>
          <w:szCs w:val="24"/>
        </w:rPr>
      </w:pPr>
      <w:r>
        <w:rPr>
          <w:sz w:val="24"/>
          <w:szCs w:val="24"/>
        </w:rPr>
        <w:t>r</w:t>
      </w:r>
      <w:r w:rsidR="00FE76F7">
        <w:rPr>
          <w:sz w:val="24"/>
          <w:szCs w:val="24"/>
        </w:rPr>
        <w:t>ozvoj a užívání všech smyslů</w:t>
      </w:r>
      <w:r>
        <w:rPr>
          <w:sz w:val="24"/>
          <w:szCs w:val="24"/>
        </w:rPr>
        <w:t>,</w:t>
      </w:r>
    </w:p>
    <w:p w14:paraId="24DB34C6" w14:textId="77777777" w:rsidR="00BF37E9" w:rsidRPr="0026482C" w:rsidRDefault="00275766" w:rsidP="00F13518">
      <w:pPr>
        <w:pStyle w:val="Zkladntext"/>
        <w:numPr>
          <w:ilvl w:val="0"/>
          <w:numId w:val="23"/>
        </w:numPr>
        <w:outlineLvl w:val="5"/>
        <w:rPr>
          <w:sz w:val="24"/>
          <w:szCs w:val="24"/>
        </w:rPr>
      </w:pPr>
      <w:r>
        <w:rPr>
          <w:sz w:val="24"/>
          <w:szCs w:val="24"/>
        </w:rPr>
        <w:t>z</w:t>
      </w:r>
      <w:r w:rsidR="00212432">
        <w:rPr>
          <w:sz w:val="24"/>
          <w:szCs w:val="24"/>
        </w:rPr>
        <w:t>ískává</w:t>
      </w:r>
      <w:r w:rsidR="00EF6498">
        <w:rPr>
          <w:sz w:val="24"/>
          <w:szCs w:val="24"/>
        </w:rPr>
        <w:t xml:space="preserve"> poznatky a dovednosti k osvojování si zdravých životních návyků</w:t>
      </w:r>
      <w:r w:rsidR="00212432">
        <w:rPr>
          <w:sz w:val="24"/>
          <w:szCs w:val="24"/>
        </w:rPr>
        <w:t xml:space="preserve"> jako základů zdravého životního stylu</w:t>
      </w:r>
      <w:r w:rsidR="00CB77F6">
        <w:rPr>
          <w:sz w:val="24"/>
          <w:szCs w:val="24"/>
        </w:rPr>
        <w:t>.</w:t>
      </w:r>
    </w:p>
    <w:p w14:paraId="08844AAD" w14:textId="77777777" w:rsidR="00796DE3" w:rsidRPr="00796DE3" w:rsidRDefault="00796DE3" w:rsidP="008E4CCE">
      <w:pPr>
        <w:pStyle w:val="Zkladntext"/>
        <w:ind w:firstLine="708"/>
        <w:outlineLvl w:val="5"/>
        <w:rPr>
          <w:i/>
          <w:sz w:val="24"/>
          <w:szCs w:val="24"/>
        </w:rPr>
      </w:pPr>
      <w:r w:rsidRPr="00796DE3">
        <w:rPr>
          <w:b/>
          <w:i/>
          <w:sz w:val="24"/>
          <w:szCs w:val="24"/>
        </w:rPr>
        <w:t>Očekávané výstupy</w:t>
      </w:r>
      <w:r>
        <w:rPr>
          <w:i/>
          <w:sz w:val="24"/>
          <w:szCs w:val="24"/>
        </w:rPr>
        <w:t xml:space="preserve"> (co dítě na konci PV zpravidla dokáže):</w:t>
      </w:r>
    </w:p>
    <w:p w14:paraId="563191E8" w14:textId="77777777" w:rsidR="002003B6" w:rsidRDefault="00CB77F6" w:rsidP="00F13518">
      <w:pPr>
        <w:pStyle w:val="Zkladntext"/>
        <w:numPr>
          <w:ilvl w:val="0"/>
          <w:numId w:val="23"/>
        </w:numPr>
        <w:outlineLvl w:val="5"/>
        <w:rPr>
          <w:sz w:val="24"/>
          <w:szCs w:val="24"/>
        </w:rPr>
      </w:pPr>
      <w:r>
        <w:rPr>
          <w:sz w:val="24"/>
          <w:szCs w:val="24"/>
        </w:rPr>
        <w:t>z</w:t>
      </w:r>
      <w:r w:rsidR="002003B6">
        <w:rPr>
          <w:sz w:val="24"/>
          <w:szCs w:val="24"/>
        </w:rPr>
        <w:t>vládá základní pohybové dovednosti a prostorovou orientaci, dokáže se pohybovat v přírodním prostředí a překonávat přírodní překážky</w:t>
      </w:r>
      <w:r>
        <w:rPr>
          <w:sz w:val="24"/>
          <w:szCs w:val="24"/>
        </w:rPr>
        <w:t>,</w:t>
      </w:r>
    </w:p>
    <w:p w14:paraId="46B760ED" w14:textId="77777777" w:rsidR="002003B6" w:rsidRDefault="00CB77F6" w:rsidP="00F13518">
      <w:pPr>
        <w:pStyle w:val="Zkladntext"/>
        <w:numPr>
          <w:ilvl w:val="0"/>
          <w:numId w:val="23"/>
        </w:numPr>
        <w:outlineLvl w:val="5"/>
        <w:rPr>
          <w:sz w:val="24"/>
          <w:szCs w:val="24"/>
        </w:rPr>
      </w:pPr>
      <w:r>
        <w:rPr>
          <w:sz w:val="24"/>
          <w:szCs w:val="24"/>
        </w:rPr>
        <w:t>k</w:t>
      </w:r>
      <w:r w:rsidR="002003B6">
        <w:rPr>
          <w:sz w:val="24"/>
          <w:szCs w:val="24"/>
        </w:rPr>
        <w:t>oordinuje pohyby a polohy těla, sladí pohyb s</w:t>
      </w:r>
      <w:r>
        <w:rPr>
          <w:sz w:val="24"/>
          <w:szCs w:val="24"/>
        </w:rPr>
        <w:t> </w:t>
      </w:r>
      <w:r w:rsidR="002003B6">
        <w:rPr>
          <w:sz w:val="24"/>
          <w:szCs w:val="24"/>
        </w:rPr>
        <w:t>rytmem</w:t>
      </w:r>
      <w:r>
        <w:rPr>
          <w:sz w:val="24"/>
          <w:szCs w:val="24"/>
        </w:rPr>
        <w:t>,</w:t>
      </w:r>
    </w:p>
    <w:p w14:paraId="040E304E" w14:textId="77777777" w:rsidR="002003B6" w:rsidRDefault="00CB77F6" w:rsidP="00F13518">
      <w:pPr>
        <w:pStyle w:val="Zkladntext"/>
        <w:numPr>
          <w:ilvl w:val="0"/>
          <w:numId w:val="23"/>
        </w:numPr>
        <w:outlineLvl w:val="5"/>
        <w:rPr>
          <w:sz w:val="24"/>
          <w:szCs w:val="24"/>
        </w:rPr>
      </w:pPr>
      <w:r>
        <w:rPr>
          <w:sz w:val="24"/>
          <w:szCs w:val="24"/>
        </w:rPr>
        <w:t>v</w:t>
      </w:r>
      <w:r w:rsidR="002003B6">
        <w:rPr>
          <w:sz w:val="24"/>
          <w:szCs w:val="24"/>
        </w:rPr>
        <w:t>nímá a rozlišuje pomocí smyslů (sluchově rozlišuje zvuky, zrakově rozlišuje tvary předmětů a jiné specifické znaky, vnímá hmatem, rozlišuje vůně, chutě)</w:t>
      </w:r>
      <w:r>
        <w:rPr>
          <w:sz w:val="24"/>
          <w:szCs w:val="24"/>
        </w:rPr>
        <w:t>,</w:t>
      </w:r>
    </w:p>
    <w:p w14:paraId="2F5FC966" w14:textId="77777777" w:rsidR="002003B6" w:rsidRDefault="00CB77F6" w:rsidP="00F13518">
      <w:pPr>
        <w:pStyle w:val="Zkladntext"/>
        <w:numPr>
          <w:ilvl w:val="0"/>
          <w:numId w:val="23"/>
        </w:numPr>
        <w:outlineLvl w:val="5"/>
        <w:rPr>
          <w:sz w:val="24"/>
          <w:szCs w:val="24"/>
        </w:rPr>
      </w:pPr>
      <w:r>
        <w:rPr>
          <w:sz w:val="24"/>
          <w:szCs w:val="24"/>
        </w:rPr>
        <w:t>r</w:t>
      </w:r>
      <w:r w:rsidR="002003B6">
        <w:rPr>
          <w:sz w:val="24"/>
          <w:szCs w:val="24"/>
        </w:rPr>
        <w:t>ozlišuje, co prospívá zdraví a co mu škodí</w:t>
      </w:r>
      <w:r>
        <w:rPr>
          <w:sz w:val="24"/>
          <w:szCs w:val="24"/>
        </w:rPr>
        <w:t>,</w:t>
      </w:r>
    </w:p>
    <w:p w14:paraId="08BE1637" w14:textId="77777777" w:rsidR="002003B6" w:rsidRDefault="00CB77F6" w:rsidP="00F13518">
      <w:pPr>
        <w:pStyle w:val="Zkladntext"/>
        <w:numPr>
          <w:ilvl w:val="0"/>
          <w:numId w:val="23"/>
        </w:numPr>
        <w:outlineLvl w:val="5"/>
        <w:rPr>
          <w:sz w:val="24"/>
          <w:szCs w:val="24"/>
        </w:rPr>
      </w:pPr>
      <w:r>
        <w:rPr>
          <w:sz w:val="24"/>
          <w:szCs w:val="24"/>
        </w:rPr>
        <w:t xml:space="preserve"> m</w:t>
      </w:r>
      <w:r w:rsidR="002003B6">
        <w:rPr>
          <w:sz w:val="24"/>
          <w:szCs w:val="24"/>
        </w:rPr>
        <w:t>á povědomí o významu aktivního pohybu a zdravé výživy</w:t>
      </w:r>
      <w:r>
        <w:rPr>
          <w:sz w:val="24"/>
          <w:szCs w:val="24"/>
        </w:rPr>
        <w:t>,</w:t>
      </w:r>
      <w:r w:rsidR="002003B6">
        <w:rPr>
          <w:sz w:val="24"/>
          <w:szCs w:val="24"/>
        </w:rPr>
        <w:t xml:space="preserve"> </w:t>
      </w:r>
    </w:p>
    <w:p w14:paraId="7F66EC61" w14:textId="77777777" w:rsidR="002003B6" w:rsidRPr="0019685E" w:rsidRDefault="00CB77F6" w:rsidP="00F13518">
      <w:pPr>
        <w:pStyle w:val="Zkladntext"/>
        <w:numPr>
          <w:ilvl w:val="0"/>
          <w:numId w:val="23"/>
        </w:numPr>
        <w:outlineLvl w:val="5"/>
        <w:rPr>
          <w:sz w:val="24"/>
          <w:szCs w:val="24"/>
        </w:rPr>
      </w:pPr>
      <w:r>
        <w:rPr>
          <w:sz w:val="24"/>
          <w:szCs w:val="24"/>
        </w:rPr>
        <w:lastRenderedPageBreak/>
        <w:t>o</w:t>
      </w:r>
      <w:r w:rsidR="002003B6">
        <w:rPr>
          <w:sz w:val="24"/>
          <w:szCs w:val="24"/>
        </w:rPr>
        <w:t>vládá koordinaci ruky a oka, zvládá jemnou motoriku (umí zacházet s drobnými pomůckami, nástroji, náčiním; umí zacházet s grafickým a výtvarným materiálem (tužkami, barvami, nůžkami, papírem, modelovací hmotou)</w:t>
      </w:r>
      <w:r>
        <w:rPr>
          <w:sz w:val="24"/>
          <w:szCs w:val="24"/>
        </w:rPr>
        <w:t>.</w:t>
      </w:r>
    </w:p>
    <w:p w14:paraId="2A87527B" w14:textId="77777777" w:rsidR="00826E0A" w:rsidRPr="008E4CCE" w:rsidRDefault="00BF37E9" w:rsidP="00F13518">
      <w:pPr>
        <w:pStyle w:val="Zkladntext"/>
        <w:numPr>
          <w:ilvl w:val="0"/>
          <w:numId w:val="55"/>
        </w:numPr>
        <w:outlineLvl w:val="5"/>
        <w:rPr>
          <w:b/>
          <w:sz w:val="24"/>
          <w:szCs w:val="24"/>
        </w:rPr>
      </w:pPr>
      <w:r w:rsidRPr="008E4CCE">
        <w:rPr>
          <w:b/>
          <w:sz w:val="24"/>
          <w:szCs w:val="24"/>
        </w:rPr>
        <w:t xml:space="preserve">Vzdělávací oblast </w:t>
      </w:r>
      <w:r w:rsidR="00826E0A" w:rsidRPr="008E4CCE">
        <w:rPr>
          <w:b/>
          <w:sz w:val="24"/>
          <w:szCs w:val="24"/>
        </w:rPr>
        <w:t>Dítě a psychika</w:t>
      </w:r>
    </w:p>
    <w:p w14:paraId="2473FB4C" w14:textId="77777777" w:rsidR="00BF37E9" w:rsidRPr="00BF37E9" w:rsidRDefault="00BF37E9" w:rsidP="00BF37E9">
      <w:pPr>
        <w:pStyle w:val="Zkladntext"/>
        <w:ind w:left="720"/>
        <w:outlineLvl w:val="5"/>
        <w:rPr>
          <w:i/>
          <w:sz w:val="24"/>
          <w:szCs w:val="24"/>
        </w:rPr>
      </w:pPr>
      <w:r w:rsidRPr="00BF37E9">
        <w:rPr>
          <w:b/>
          <w:i/>
          <w:sz w:val="24"/>
          <w:szCs w:val="24"/>
        </w:rPr>
        <w:t>Vzdělávací cíle</w:t>
      </w:r>
      <w:r w:rsidRPr="00BF37E9">
        <w:rPr>
          <w:i/>
          <w:sz w:val="24"/>
          <w:szCs w:val="24"/>
        </w:rPr>
        <w:t xml:space="preserve"> (co učitel u dítěte podporuje):</w:t>
      </w:r>
    </w:p>
    <w:p w14:paraId="107C5872" w14:textId="77777777" w:rsidR="00826E0A" w:rsidRDefault="00275766" w:rsidP="00F13518">
      <w:pPr>
        <w:pStyle w:val="Zkladntext"/>
        <w:numPr>
          <w:ilvl w:val="0"/>
          <w:numId w:val="24"/>
        </w:numPr>
        <w:outlineLvl w:val="5"/>
        <w:rPr>
          <w:sz w:val="24"/>
          <w:szCs w:val="24"/>
        </w:rPr>
      </w:pPr>
      <w:r>
        <w:rPr>
          <w:sz w:val="24"/>
          <w:szCs w:val="24"/>
        </w:rPr>
        <w:t>r</w:t>
      </w:r>
      <w:r w:rsidR="00826E0A">
        <w:rPr>
          <w:sz w:val="24"/>
          <w:szCs w:val="24"/>
        </w:rPr>
        <w:t>ozvoj řečových schopností a jazykových dovedností receptivních (vnímání, naslouchání, porozumění) i produktivních (výslovnosti, mluvního projevu, vyjadřování)</w:t>
      </w:r>
      <w:r>
        <w:rPr>
          <w:sz w:val="24"/>
          <w:szCs w:val="24"/>
        </w:rPr>
        <w:t>,</w:t>
      </w:r>
    </w:p>
    <w:p w14:paraId="0D59CBFC" w14:textId="77777777" w:rsidR="00BF37E9" w:rsidRDefault="00275766" w:rsidP="00F13518">
      <w:pPr>
        <w:pStyle w:val="Zkladntext"/>
        <w:numPr>
          <w:ilvl w:val="0"/>
          <w:numId w:val="24"/>
        </w:numPr>
        <w:outlineLvl w:val="5"/>
        <w:rPr>
          <w:sz w:val="24"/>
          <w:szCs w:val="24"/>
        </w:rPr>
      </w:pPr>
      <w:r>
        <w:rPr>
          <w:sz w:val="24"/>
          <w:szCs w:val="24"/>
        </w:rPr>
        <w:t>o</w:t>
      </w:r>
      <w:r w:rsidR="00BF37E9">
        <w:rPr>
          <w:sz w:val="24"/>
          <w:szCs w:val="24"/>
        </w:rPr>
        <w:t>svojení si některých poznatků a dovedností, které předcházejí čtení a psaní</w:t>
      </w:r>
      <w:r w:rsidR="00D008D3">
        <w:rPr>
          <w:sz w:val="24"/>
          <w:szCs w:val="24"/>
        </w:rPr>
        <w:t>,</w:t>
      </w:r>
    </w:p>
    <w:p w14:paraId="48F3295C" w14:textId="77777777" w:rsidR="005D53B8" w:rsidRDefault="00D008D3" w:rsidP="00F13518">
      <w:pPr>
        <w:pStyle w:val="Zkladntext"/>
        <w:numPr>
          <w:ilvl w:val="0"/>
          <w:numId w:val="24"/>
        </w:numPr>
        <w:outlineLvl w:val="5"/>
        <w:rPr>
          <w:sz w:val="24"/>
          <w:szCs w:val="24"/>
        </w:rPr>
      </w:pPr>
      <w:r>
        <w:rPr>
          <w:sz w:val="24"/>
          <w:szCs w:val="24"/>
        </w:rPr>
        <w:t>r</w:t>
      </w:r>
      <w:r w:rsidR="005D53B8">
        <w:rPr>
          <w:sz w:val="24"/>
          <w:szCs w:val="24"/>
        </w:rPr>
        <w:t>ozvoj tvořivosti</w:t>
      </w:r>
      <w:r w:rsidR="00BF37E9">
        <w:rPr>
          <w:sz w:val="24"/>
          <w:szCs w:val="24"/>
        </w:rPr>
        <w:t xml:space="preserve"> (tvořivé myšlení, řešení problémů)</w:t>
      </w:r>
      <w:r>
        <w:rPr>
          <w:sz w:val="24"/>
          <w:szCs w:val="24"/>
        </w:rPr>
        <w:t>,</w:t>
      </w:r>
    </w:p>
    <w:p w14:paraId="33868BB5" w14:textId="77777777" w:rsidR="00BF37E9" w:rsidRDefault="00D008D3" w:rsidP="00F13518">
      <w:pPr>
        <w:pStyle w:val="Zkladntext"/>
        <w:numPr>
          <w:ilvl w:val="0"/>
          <w:numId w:val="24"/>
        </w:numPr>
        <w:outlineLvl w:val="5"/>
        <w:rPr>
          <w:sz w:val="24"/>
          <w:szCs w:val="24"/>
        </w:rPr>
      </w:pPr>
      <w:r>
        <w:rPr>
          <w:sz w:val="24"/>
          <w:szCs w:val="24"/>
        </w:rPr>
        <w:t>r</w:t>
      </w:r>
      <w:r w:rsidR="00BF37E9">
        <w:rPr>
          <w:sz w:val="24"/>
          <w:szCs w:val="24"/>
        </w:rPr>
        <w:t>ozvoj a zpřesňování smyslového vnímání, rozvoj paměti a pozornosti, rozvoj představivosti a fantazie</w:t>
      </w:r>
      <w:r>
        <w:rPr>
          <w:sz w:val="24"/>
          <w:szCs w:val="24"/>
        </w:rPr>
        <w:t>,</w:t>
      </w:r>
    </w:p>
    <w:p w14:paraId="4BAA7E10" w14:textId="77777777" w:rsidR="00BF37E9" w:rsidRDefault="00D008D3" w:rsidP="00F13518">
      <w:pPr>
        <w:pStyle w:val="Zkladntext"/>
        <w:numPr>
          <w:ilvl w:val="0"/>
          <w:numId w:val="24"/>
        </w:numPr>
        <w:outlineLvl w:val="5"/>
        <w:rPr>
          <w:sz w:val="24"/>
          <w:szCs w:val="24"/>
        </w:rPr>
      </w:pPr>
      <w:r>
        <w:rPr>
          <w:sz w:val="24"/>
          <w:szCs w:val="24"/>
        </w:rPr>
        <w:t>p</w:t>
      </w:r>
      <w:r w:rsidR="00BF37E9">
        <w:rPr>
          <w:sz w:val="24"/>
          <w:szCs w:val="24"/>
        </w:rPr>
        <w:t>osilování zvídavosti, zájmu, radosti z</w:t>
      </w:r>
      <w:r>
        <w:rPr>
          <w:sz w:val="24"/>
          <w:szCs w:val="24"/>
        </w:rPr>
        <w:t> </w:t>
      </w:r>
      <w:r w:rsidR="00BF37E9">
        <w:rPr>
          <w:sz w:val="24"/>
          <w:szCs w:val="24"/>
        </w:rPr>
        <w:t>objevování</w:t>
      </w:r>
      <w:r>
        <w:rPr>
          <w:sz w:val="24"/>
          <w:szCs w:val="24"/>
        </w:rPr>
        <w:t>,</w:t>
      </w:r>
    </w:p>
    <w:p w14:paraId="66B30773" w14:textId="77777777" w:rsidR="00BF37E9" w:rsidRDefault="00D008D3" w:rsidP="00F13518">
      <w:pPr>
        <w:pStyle w:val="Zkladntext"/>
        <w:numPr>
          <w:ilvl w:val="0"/>
          <w:numId w:val="24"/>
        </w:numPr>
        <w:outlineLvl w:val="5"/>
        <w:rPr>
          <w:sz w:val="24"/>
          <w:szCs w:val="24"/>
        </w:rPr>
      </w:pPr>
      <w:r>
        <w:rPr>
          <w:sz w:val="24"/>
          <w:szCs w:val="24"/>
        </w:rPr>
        <w:t>r</w:t>
      </w:r>
      <w:r w:rsidR="00FA0A68">
        <w:rPr>
          <w:sz w:val="24"/>
          <w:szCs w:val="24"/>
        </w:rPr>
        <w:t>ozvoj poznatků, schopností a dovedností umožňujících získané dojmy a prožitky vyjádřit</w:t>
      </w:r>
      <w:r>
        <w:rPr>
          <w:sz w:val="24"/>
          <w:szCs w:val="24"/>
        </w:rPr>
        <w:t>,</w:t>
      </w:r>
    </w:p>
    <w:p w14:paraId="7D31A63C" w14:textId="77777777" w:rsidR="006A62D9" w:rsidRDefault="00FA0A68" w:rsidP="008E4CCE">
      <w:pPr>
        <w:pStyle w:val="Zkladntext"/>
        <w:ind w:left="360" w:firstLine="348"/>
        <w:outlineLvl w:val="5"/>
        <w:rPr>
          <w:sz w:val="24"/>
          <w:szCs w:val="24"/>
        </w:rPr>
      </w:pPr>
      <w:r w:rsidRPr="00FA0A68">
        <w:rPr>
          <w:b/>
          <w:i/>
          <w:sz w:val="24"/>
          <w:szCs w:val="24"/>
        </w:rPr>
        <w:t>Očekávané výstupy</w:t>
      </w:r>
      <w:r w:rsidRPr="00FA0A68">
        <w:rPr>
          <w:i/>
          <w:sz w:val="24"/>
          <w:szCs w:val="24"/>
        </w:rPr>
        <w:t xml:space="preserve"> (co dítě na konci PV zpravidla dokáže)</w:t>
      </w:r>
      <w:r w:rsidR="006A62D9" w:rsidRPr="006A62D9">
        <w:rPr>
          <w:sz w:val="24"/>
          <w:szCs w:val="24"/>
        </w:rPr>
        <w:t xml:space="preserve"> </w:t>
      </w:r>
    </w:p>
    <w:p w14:paraId="74C3355E" w14:textId="77777777" w:rsidR="006A62D9" w:rsidRDefault="00D008D3" w:rsidP="00F13518">
      <w:pPr>
        <w:pStyle w:val="Zkladntext"/>
        <w:numPr>
          <w:ilvl w:val="0"/>
          <w:numId w:val="56"/>
        </w:numPr>
        <w:outlineLvl w:val="5"/>
        <w:rPr>
          <w:sz w:val="24"/>
          <w:szCs w:val="24"/>
        </w:rPr>
      </w:pPr>
      <w:r>
        <w:rPr>
          <w:sz w:val="24"/>
          <w:szCs w:val="24"/>
        </w:rPr>
        <w:t>v</w:t>
      </w:r>
      <w:r w:rsidR="006A62D9">
        <w:rPr>
          <w:sz w:val="24"/>
          <w:szCs w:val="24"/>
        </w:rPr>
        <w:t>nímá, naslouchá a rozumí slyšenému</w:t>
      </w:r>
      <w:r>
        <w:rPr>
          <w:sz w:val="24"/>
          <w:szCs w:val="24"/>
        </w:rPr>
        <w:t>,</w:t>
      </w:r>
    </w:p>
    <w:p w14:paraId="7FE354CD" w14:textId="77777777" w:rsidR="006A62D9" w:rsidRDefault="00D008D3" w:rsidP="00F13518">
      <w:pPr>
        <w:pStyle w:val="Zkladntext"/>
        <w:numPr>
          <w:ilvl w:val="0"/>
          <w:numId w:val="23"/>
        </w:numPr>
        <w:outlineLvl w:val="5"/>
        <w:rPr>
          <w:sz w:val="24"/>
          <w:szCs w:val="24"/>
        </w:rPr>
      </w:pPr>
      <w:r>
        <w:rPr>
          <w:sz w:val="24"/>
          <w:szCs w:val="24"/>
        </w:rPr>
        <w:t>d</w:t>
      </w:r>
      <w:r w:rsidR="006A62D9">
        <w:rPr>
          <w:sz w:val="24"/>
          <w:szCs w:val="24"/>
        </w:rPr>
        <w:t>okáže reprodukovat říkanky, písničky, pohádky a dětské příběhy</w:t>
      </w:r>
      <w:r>
        <w:rPr>
          <w:sz w:val="24"/>
          <w:szCs w:val="24"/>
        </w:rPr>
        <w:t>,</w:t>
      </w:r>
    </w:p>
    <w:p w14:paraId="4F392DD7" w14:textId="77777777" w:rsidR="006A62D9" w:rsidRDefault="00D008D3" w:rsidP="00F13518">
      <w:pPr>
        <w:pStyle w:val="Zkladntext"/>
        <w:numPr>
          <w:ilvl w:val="0"/>
          <w:numId w:val="23"/>
        </w:numPr>
        <w:outlineLvl w:val="5"/>
        <w:rPr>
          <w:sz w:val="24"/>
          <w:szCs w:val="24"/>
        </w:rPr>
      </w:pPr>
      <w:r>
        <w:rPr>
          <w:sz w:val="24"/>
          <w:szCs w:val="24"/>
        </w:rPr>
        <w:t>p</w:t>
      </w:r>
      <w:r w:rsidR="006A62D9">
        <w:rPr>
          <w:sz w:val="24"/>
          <w:szCs w:val="24"/>
        </w:rPr>
        <w:t>ojmenuje charakteristické znaky podzimu a většinu toho, čím je obklopeno</w:t>
      </w:r>
      <w:r>
        <w:rPr>
          <w:sz w:val="24"/>
          <w:szCs w:val="24"/>
        </w:rPr>
        <w:t>,</w:t>
      </w:r>
    </w:p>
    <w:p w14:paraId="5FA06433" w14:textId="77777777" w:rsidR="006A62D9" w:rsidRDefault="00D008D3" w:rsidP="00F13518">
      <w:pPr>
        <w:pStyle w:val="Zkladntext"/>
        <w:numPr>
          <w:ilvl w:val="0"/>
          <w:numId w:val="23"/>
        </w:numPr>
        <w:outlineLvl w:val="5"/>
        <w:rPr>
          <w:sz w:val="24"/>
          <w:szCs w:val="24"/>
        </w:rPr>
      </w:pPr>
      <w:r>
        <w:rPr>
          <w:sz w:val="24"/>
          <w:szCs w:val="24"/>
        </w:rPr>
        <w:t>z</w:t>
      </w:r>
      <w:r w:rsidR="006A62D9">
        <w:rPr>
          <w:sz w:val="24"/>
          <w:szCs w:val="24"/>
        </w:rPr>
        <w:t>áměrně pozoruje a vědomě využívá všech smyslů, soustředí se na činnost a udržuje pozornost</w:t>
      </w:r>
      <w:r>
        <w:rPr>
          <w:sz w:val="24"/>
          <w:szCs w:val="24"/>
        </w:rPr>
        <w:t>,</w:t>
      </w:r>
    </w:p>
    <w:p w14:paraId="2730E33A" w14:textId="77777777" w:rsidR="006A62D9" w:rsidRDefault="00D008D3" w:rsidP="00F13518">
      <w:pPr>
        <w:pStyle w:val="Zkladntext"/>
        <w:numPr>
          <w:ilvl w:val="0"/>
          <w:numId w:val="23"/>
        </w:numPr>
        <w:outlineLvl w:val="5"/>
        <w:rPr>
          <w:sz w:val="24"/>
          <w:szCs w:val="24"/>
        </w:rPr>
      </w:pPr>
      <w:r>
        <w:rPr>
          <w:sz w:val="24"/>
          <w:szCs w:val="24"/>
        </w:rPr>
        <w:t>v</w:t>
      </w:r>
      <w:r w:rsidR="006A62D9">
        <w:rPr>
          <w:sz w:val="24"/>
          <w:szCs w:val="24"/>
        </w:rPr>
        <w:t>yjadřuje svoje</w:t>
      </w:r>
      <w:r w:rsidR="006A62D9" w:rsidRPr="00977503">
        <w:rPr>
          <w:sz w:val="24"/>
          <w:szCs w:val="24"/>
        </w:rPr>
        <w:t xml:space="preserve"> </w:t>
      </w:r>
      <w:r w:rsidR="006A62D9">
        <w:rPr>
          <w:sz w:val="24"/>
          <w:szCs w:val="24"/>
        </w:rPr>
        <w:t>poznatky</w:t>
      </w:r>
      <w:r w:rsidR="006A62D9" w:rsidRPr="00977503">
        <w:rPr>
          <w:sz w:val="24"/>
          <w:szCs w:val="24"/>
        </w:rPr>
        <w:t xml:space="preserve"> </w:t>
      </w:r>
      <w:r w:rsidR="006A62D9">
        <w:rPr>
          <w:sz w:val="24"/>
          <w:szCs w:val="24"/>
        </w:rPr>
        <w:t>prožitky a pocity pohybově, výtvarně, dramaticky, slovně</w:t>
      </w:r>
      <w:r>
        <w:rPr>
          <w:sz w:val="24"/>
          <w:szCs w:val="24"/>
        </w:rPr>
        <w:t>,</w:t>
      </w:r>
    </w:p>
    <w:p w14:paraId="1989F4BA" w14:textId="77777777" w:rsidR="006A62D9" w:rsidRDefault="00D008D3" w:rsidP="00F13518">
      <w:pPr>
        <w:pStyle w:val="Zkladntext"/>
        <w:numPr>
          <w:ilvl w:val="0"/>
          <w:numId w:val="23"/>
        </w:numPr>
        <w:outlineLvl w:val="5"/>
        <w:rPr>
          <w:sz w:val="24"/>
          <w:szCs w:val="24"/>
        </w:rPr>
      </w:pPr>
      <w:r>
        <w:rPr>
          <w:sz w:val="24"/>
          <w:szCs w:val="24"/>
        </w:rPr>
        <w:t>p</w:t>
      </w:r>
      <w:r w:rsidR="006A62D9">
        <w:rPr>
          <w:sz w:val="24"/>
          <w:szCs w:val="24"/>
        </w:rPr>
        <w:t>ojmenuje většinu toho, čím je obklopeno</w:t>
      </w:r>
      <w:r>
        <w:rPr>
          <w:sz w:val="24"/>
          <w:szCs w:val="24"/>
        </w:rPr>
        <w:t>,</w:t>
      </w:r>
    </w:p>
    <w:p w14:paraId="5C7E3014" w14:textId="77777777" w:rsidR="006A62D9" w:rsidRDefault="00D008D3" w:rsidP="00F13518">
      <w:pPr>
        <w:pStyle w:val="Zkladntext"/>
        <w:numPr>
          <w:ilvl w:val="0"/>
          <w:numId w:val="23"/>
        </w:numPr>
        <w:outlineLvl w:val="5"/>
        <w:rPr>
          <w:sz w:val="24"/>
          <w:szCs w:val="24"/>
        </w:rPr>
      </w:pPr>
      <w:r>
        <w:rPr>
          <w:sz w:val="24"/>
          <w:szCs w:val="24"/>
        </w:rPr>
        <w:t>u</w:t>
      </w:r>
      <w:r w:rsidR="006A62D9">
        <w:rPr>
          <w:sz w:val="24"/>
          <w:szCs w:val="24"/>
        </w:rPr>
        <w:t>čí se zpaměti krátké texty (reprodukuje říkanky, písničky, pohádky, zvládá jednoduchou dramatickou úlohu)</w:t>
      </w:r>
      <w:r>
        <w:rPr>
          <w:sz w:val="24"/>
          <w:szCs w:val="24"/>
        </w:rPr>
        <w:t>,</w:t>
      </w:r>
    </w:p>
    <w:p w14:paraId="7007450E" w14:textId="77777777" w:rsidR="006A62D9" w:rsidRDefault="00D008D3" w:rsidP="00F13518">
      <w:pPr>
        <w:pStyle w:val="Zkladntext"/>
        <w:numPr>
          <w:ilvl w:val="0"/>
          <w:numId w:val="23"/>
        </w:numPr>
        <w:outlineLvl w:val="5"/>
        <w:rPr>
          <w:sz w:val="24"/>
          <w:szCs w:val="24"/>
        </w:rPr>
      </w:pPr>
      <w:r>
        <w:rPr>
          <w:sz w:val="24"/>
          <w:szCs w:val="24"/>
        </w:rPr>
        <w:t>z</w:t>
      </w:r>
      <w:r w:rsidR="006A62D9">
        <w:rPr>
          <w:sz w:val="24"/>
          <w:szCs w:val="24"/>
        </w:rPr>
        <w:t>vládne popsat situaci (skutečnou i na obrázku)</w:t>
      </w:r>
      <w:r w:rsidR="00B520DB">
        <w:rPr>
          <w:sz w:val="24"/>
          <w:szCs w:val="24"/>
        </w:rPr>
        <w:t>,</w:t>
      </w:r>
    </w:p>
    <w:p w14:paraId="61F12976" w14:textId="77777777" w:rsidR="00FA0A68" w:rsidRDefault="00D008D3" w:rsidP="00F13518">
      <w:pPr>
        <w:pStyle w:val="Zkladntext"/>
        <w:numPr>
          <w:ilvl w:val="0"/>
          <w:numId w:val="23"/>
        </w:numPr>
        <w:outlineLvl w:val="5"/>
        <w:rPr>
          <w:sz w:val="24"/>
          <w:szCs w:val="24"/>
        </w:rPr>
      </w:pPr>
      <w:r>
        <w:rPr>
          <w:sz w:val="24"/>
          <w:szCs w:val="24"/>
        </w:rPr>
        <w:lastRenderedPageBreak/>
        <w:t>s</w:t>
      </w:r>
      <w:r w:rsidR="006A62D9" w:rsidRPr="006A62D9">
        <w:rPr>
          <w:sz w:val="24"/>
          <w:szCs w:val="24"/>
        </w:rPr>
        <w:t>luchově rozlišuje začáteční a koncové slabiky, hlásky ve slovech</w:t>
      </w:r>
      <w:r w:rsidR="006A62D9">
        <w:rPr>
          <w:sz w:val="24"/>
          <w:szCs w:val="24"/>
        </w:rPr>
        <w:t xml:space="preserve">, </w:t>
      </w:r>
    </w:p>
    <w:p w14:paraId="7BD08BF9" w14:textId="77777777" w:rsidR="006A62D9" w:rsidRDefault="00D008D3" w:rsidP="00F13518">
      <w:pPr>
        <w:pStyle w:val="Zkladntext"/>
        <w:numPr>
          <w:ilvl w:val="0"/>
          <w:numId w:val="23"/>
        </w:numPr>
        <w:outlineLvl w:val="5"/>
        <w:rPr>
          <w:sz w:val="24"/>
          <w:szCs w:val="24"/>
        </w:rPr>
      </w:pPr>
      <w:r>
        <w:rPr>
          <w:sz w:val="24"/>
          <w:szCs w:val="24"/>
        </w:rPr>
        <w:t>z</w:t>
      </w:r>
      <w:r w:rsidR="006A62D9">
        <w:rPr>
          <w:sz w:val="24"/>
          <w:szCs w:val="24"/>
        </w:rPr>
        <w:t>áměrně se soustř</w:t>
      </w:r>
      <w:r w:rsidR="00260884">
        <w:rPr>
          <w:sz w:val="24"/>
          <w:szCs w:val="24"/>
        </w:rPr>
        <w:t>e</w:t>
      </w:r>
      <w:r w:rsidR="006A62D9">
        <w:rPr>
          <w:sz w:val="24"/>
          <w:szCs w:val="24"/>
        </w:rPr>
        <w:t>dí</w:t>
      </w:r>
      <w:r w:rsidR="00260884">
        <w:rPr>
          <w:sz w:val="24"/>
          <w:szCs w:val="24"/>
        </w:rPr>
        <w:t xml:space="preserve"> na činnost, zvládá udržet pozornost</w:t>
      </w:r>
      <w:r>
        <w:rPr>
          <w:sz w:val="24"/>
          <w:szCs w:val="24"/>
        </w:rPr>
        <w:t>,</w:t>
      </w:r>
    </w:p>
    <w:p w14:paraId="0A96D62F" w14:textId="77777777" w:rsidR="00260884" w:rsidRDefault="00D008D3" w:rsidP="00F13518">
      <w:pPr>
        <w:pStyle w:val="Zkladntext"/>
        <w:numPr>
          <w:ilvl w:val="0"/>
          <w:numId w:val="23"/>
        </w:numPr>
        <w:outlineLvl w:val="5"/>
        <w:rPr>
          <w:sz w:val="24"/>
          <w:szCs w:val="24"/>
        </w:rPr>
      </w:pPr>
      <w:r>
        <w:rPr>
          <w:sz w:val="24"/>
          <w:szCs w:val="24"/>
        </w:rPr>
        <w:t>c</w:t>
      </w:r>
      <w:r w:rsidR="00260884">
        <w:rPr>
          <w:sz w:val="24"/>
          <w:szCs w:val="24"/>
        </w:rPr>
        <w:t>hápe základní matematické a číselné pojmy a souvislosti</w:t>
      </w:r>
      <w:r w:rsidR="00221E05">
        <w:rPr>
          <w:sz w:val="24"/>
          <w:szCs w:val="24"/>
        </w:rPr>
        <w:t xml:space="preserve"> </w:t>
      </w:r>
      <w:r w:rsidR="00260884">
        <w:rPr>
          <w:sz w:val="24"/>
          <w:szCs w:val="24"/>
        </w:rPr>
        <w:t>a umí je podle potřeby prakticky využívat (porovnávat, třídit, uspořádat podle určitého pravidla); orientuje se v počtu do cca šesti, chápe číselnou řadu v rozsahu prv</w:t>
      </w:r>
      <w:r w:rsidR="00A011D6">
        <w:rPr>
          <w:sz w:val="24"/>
          <w:szCs w:val="24"/>
        </w:rPr>
        <w:t>ní desítky, pozná více, méně, st</w:t>
      </w:r>
      <w:r w:rsidR="00260884">
        <w:rPr>
          <w:sz w:val="24"/>
          <w:szCs w:val="24"/>
        </w:rPr>
        <w:t>ejně, první, poslední apod.)</w:t>
      </w:r>
      <w:r>
        <w:rPr>
          <w:sz w:val="24"/>
          <w:szCs w:val="24"/>
        </w:rPr>
        <w:t>,</w:t>
      </w:r>
    </w:p>
    <w:p w14:paraId="57A36CF7" w14:textId="77777777" w:rsidR="00260884" w:rsidRDefault="00D008D3" w:rsidP="00F13518">
      <w:pPr>
        <w:pStyle w:val="Zkladntext"/>
        <w:numPr>
          <w:ilvl w:val="0"/>
          <w:numId w:val="23"/>
        </w:numPr>
        <w:outlineLvl w:val="5"/>
        <w:rPr>
          <w:sz w:val="24"/>
          <w:szCs w:val="24"/>
        </w:rPr>
      </w:pPr>
      <w:r>
        <w:rPr>
          <w:sz w:val="24"/>
          <w:szCs w:val="24"/>
        </w:rPr>
        <w:t>c</w:t>
      </w:r>
      <w:r w:rsidR="00260884">
        <w:rPr>
          <w:sz w:val="24"/>
          <w:szCs w:val="24"/>
        </w:rPr>
        <w:t>hápe prostorové pojmy (vpravo, vlevo, dole, nahoře, pod, za, vedle apod.)</w:t>
      </w:r>
      <w:r w:rsidR="00A011D6">
        <w:rPr>
          <w:sz w:val="24"/>
          <w:szCs w:val="24"/>
        </w:rPr>
        <w:t>, časové pojmy (teď, včera, zítra, ráno, večer, jaro, léto, podzim, zima, rok, týden)</w:t>
      </w:r>
      <w:r>
        <w:rPr>
          <w:sz w:val="24"/>
          <w:szCs w:val="24"/>
        </w:rPr>
        <w:t>,</w:t>
      </w:r>
    </w:p>
    <w:p w14:paraId="339819CC" w14:textId="77777777" w:rsidR="00A011D6" w:rsidRDefault="00D008D3" w:rsidP="00F13518">
      <w:pPr>
        <w:pStyle w:val="Zkladntext"/>
        <w:numPr>
          <w:ilvl w:val="0"/>
          <w:numId w:val="23"/>
        </w:numPr>
        <w:outlineLvl w:val="5"/>
        <w:rPr>
          <w:sz w:val="24"/>
          <w:szCs w:val="24"/>
        </w:rPr>
      </w:pPr>
      <w:r>
        <w:rPr>
          <w:sz w:val="24"/>
          <w:szCs w:val="24"/>
        </w:rPr>
        <w:t>v</w:t>
      </w:r>
      <w:r w:rsidR="00A011D6">
        <w:rPr>
          <w:sz w:val="24"/>
          <w:szCs w:val="24"/>
        </w:rPr>
        <w:t>yjadřuje svou představivost a fantazii v tvořivých činnostech i ve slovních výpovědích k</w:t>
      </w:r>
      <w:r>
        <w:rPr>
          <w:sz w:val="24"/>
          <w:szCs w:val="24"/>
        </w:rPr>
        <w:t> </w:t>
      </w:r>
      <w:r w:rsidR="00A011D6">
        <w:rPr>
          <w:sz w:val="24"/>
          <w:szCs w:val="24"/>
        </w:rPr>
        <w:t>nim</w:t>
      </w:r>
      <w:r>
        <w:rPr>
          <w:sz w:val="24"/>
          <w:szCs w:val="24"/>
        </w:rPr>
        <w:t>,</w:t>
      </w:r>
    </w:p>
    <w:p w14:paraId="6D226752" w14:textId="77777777" w:rsidR="00A011D6" w:rsidRDefault="00D008D3" w:rsidP="00F13518">
      <w:pPr>
        <w:pStyle w:val="Zkladntext"/>
        <w:numPr>
          <w:ilvl w:val="0"/>
          <w:numId w:val="23"/>
        </w:numPr>
        <w:outlineLvl w:val="5"/>
        <w:rPr>
          <w:sz w:val="24"/>
          <w:szCs w:val="24"/>
        </w:rPr>
      </w:pPr>
      <w:r>
        <w:rPr>
          <w:sz w:val="24"/>
          <w:szCs w:val="24"/>
        </w:rPr>
        <w:t>v</w:t>
      </w:r>
      <w:r w:rsidR="00A011D6">
        <w:rPr>
          <w:sz w:val="24"/>
          <w:szCs w:val="24"/>
        </w:rPr>
        <w:t>yvíjí snahu soustředit se na činnost a</w:t>
      </w:r>
      <w:r w:rsidR="00C01538">
        <w:rPr>
          <w:sz w:val="24"/>
          <w:szCs w:val="24"/>
        </w:rPr>
        <w:t xml:space="preserve"> </w:t>
      </w:r>
      <w:r w:rsidR="00A011D6">
        <w:rPr>
          <w:sz w:val="24"/>
          <w:szCs w:val="24"/>
        </w:rPr>
        <w:t>její dokončení</w:t>
      </w:r>
      <w:r>
        <w:rPr>
          <w:sz w:val="24"/>
          <w:szCs w:val="24"/>
        </w:rPr>
        <w:t>,</w:t>
      </w:r>
    </w:p>
    <w:p w14:paraId="5BE2A82D" w14:textId="77777777" w:rsidR="00A011D6" w:rsidRPr="006A62D9" w:rsidRDefault="00D008D3" w:rsidP="00F13518">
      <w:pPr>
        <w:pStyle w:val="Zkladntext"/>
        <w:numPr>
          <w:ilvl w:val="0"/>
          <w:numId w:val="23"/>
        </w:numPr>
        <w:outlineLvl w:val="5"/>
        <w:rPr>
          <w:sz w:val="24"/>
          <w:szCs w:val="24"/>
        </w:rPr>
      </w:pPr>
      <w:r>
        <w:rPr>
          <w:sz w:val="24"/>
          <w:szCs w:val="24"/>
        </w:rPr>
        <w:t>z</w:t>
      </w:r>
      <w:r w:rsidR="00A011D6">
        <w:rPr>
          <w:sz w:val="24"/>
          <w:szCs w:val="24"/>
        </w:rPr>
        <w:t>vládá zachycovat a vyjadřovat své prožitky (slovně, výtvarně, pohybovou či dramatickou improvizací)</w:t>
      </w:r>
      <w:r>
        <w:rPr>
          <w:sz w:val="24"/>
          <w:szCs w:val="24"/>
        </w:rPr>
        <w:t>.</w:t>
      </w:r>
    </w:p>
    <w:p w14:paraId="215ABC10" w14:textId="77777777" w:rsidR="00977503" w:rsidRPr="008E4CCE" w:rsidRDefault="00A011D6" w:rsidP="00F13518">
      <w:pPr>
        <w:pStyle w:val="Zkladntext"/>
        <w:numPr>
          <w:ilvl w:val="0"/>
          <w:numId w:val="55"/>
        </w:numPr>
        <w:outlineLvl w:val="5"/>
        <w:rPr>
          <w:b/>
          <w:sz w:val="24"/>
          <w:szCs w:val="24"/>
        </w:rPr>
      </w:pPr>
      <w:r w:rsidRPr="008E4CCE">
        <w:rPr>
          <w:b/>
          <w:sz w:val="24"/>
          <w:szCs w:val="24"/>
        </w:rPr>
        <w:t xml:space="preserve">Vzdělávací oblast </w:t>
      </w:r>
      <w:r w:rsidR="00977503" w:rsidRPr="008E4CCE">
        <w:rPr>
          <w:b/>
          <w:sz w:val="24"/>
          <w:szCs w:val="24"/>
        </w:rPr>
        <w:t>Dítě a ten druhý</w:t>
      </w:r>
    </w:p>
    <w:p w14:paraId="30ED7300" w14:textId="77777777" w:rsidR="00A011D6" w:rsidRPr="00A011D6" w:rsidRDefault="00A011D6" w:rsidP="008E4CCE">
      <w:pPr>
        <w:pStyle w:val="Zkladntext"/>
        <w:ind w:firstLine="708"/>
        <w:outlineLvl w:val="5"/>
        <w:rPr>
          <w:i/>
          <w:sz w:val="24"/>
          <w:szCs w:val="24"/>
        </w:rPr>
      </w:pPr>
      <w:r w:rsidRPr="00A011D6">
        <w:rPr>
          <w:b/>
          <w:i/>
          <w:sz w:val="24"/>
          <w:szCs w:val="24"/>
        </w:rPr>
        <w:t>Vzdělávací cíle</w:t>
      </w:r>
      <w:r w:rsidRPr="00A011D6">
        <w:rPr>
          <w:i/>
          <w:sz w:val="24"/>
          <w:szCs w:val="24"/>
        </w:rPr>
        <w:t xml:space="preserve"> (co učitel u dítěte podporuje)</w:t>
      </w:r>
      <w:r>
        <w:rPr>
          <w:i/>
          <w:sz w:val="24"/>
          <w:szCs w:val="24"/>
        </w:rPr>
        <w:t>:</w:t>
      </w:r>
    </w:p>
    <w:p w14:paraId="2061A1E4" w14:textId="77777777" w:rsidR="00977503" w:rsidRDefault="00D008D3" w:rsidP="00F13518">
      <w:pPr>
        <w:pStyle w:val="Zkladntext"/>
        <w:numPr>
          <w:ilvl w:val="0"/>
          <w:numId w:val="25"/>
        </w:numPr>
        <w:outlineLvl w:val="5"/>
        <w:rPr>
          <w:sz w:val="24"/>
          <w:szCs w:val="24"/>
        </w:rPr>
      </w:pPr>
      <w:r>
        <w:rPr>
          <w:sz w:val="24"/>
          <w:szCs w:val="24"/>
        </w:rPr>
        <w:t>r</w:t>
      </w:r>
      <w:r w:rsidR="00977503">
        <w:rPr>
          <w:sz w:val="24"/>
          <w:szCs w:val="24"/>
        </w:rPr>
        <w:t>ozvoj kooperativních dovedností</w:t>
      </w:r>
      <w:r>
        <w:rPr>
          <w:sz w:val="24"/>
          <w:szCs w:val="24"/>
        </w:rPr>
        <w:t>,</w:t>
      </w:r>
    </w:p>
    <w:p w14:paraId="5C8C67F7" w14:textId="77777777" w:rsidR="00685272" w:rsidRDefault="00D008D3" w:rsidP="00F13518">
      <w:pPr>
        <w:pStyle w:val="Zkladntext"/>
        <w:numPr>
          <w:ilvl w:val="0"/>
          <w:numId w:val="25"/>
        </w:numPr>
        <w:outlineLvl w:val="5"/>
        <w:rPr>
          <w:sz w:val="24"/>
          <w:szCs w:val="24"/>
        </w:rPr>
      </w:pPr>
      <w:r>
        <w:rPr>
          <w:sz w:val="24"/>
          <w:szCs w:val="24"/>
        </w:rPr>
        <w:t>r</w:t>
      </w:r>
      <w:r w:rsidR="00685272">
        <w:rPr>
          <w:sz w:val="24"/>
          <w:szCs w:val="24"/>
        </w:rPr>
        <w:t xml:space="preserve">ozvoj komunikativních </w:t>
      </w:r>
      <w:r w:rsidR="00B31D08">
        <w:rPr>
          <w:sz w:val="24"/>
          <w:szCs w:val="24"/>
        </w:rPr>
        <w:t>dovedností verbálních i neverbálních</w:t>
      </w:r>
      <w:r>
        <w:rPr>
          <w:sz w:val="24"/>
          <w:szCs w:val="24"/>
        </w:rPr>
        <w:t>,</w:t>
      </w:r>
    </w:p>
    <w:p w14:paraId="117D5B28" w14:textId="77777777" w:rsidR="00A011D6" w:rsidRDefault="00A011D6" w:rsidP="008E4CCE">
      <w:pPr>
        <w:pStyle w:val="Zkladntext"/>
        <w:ind w:firstLine="708"/>
        <w:outlineLvl w:val="5"/>
        <w:rPr>
          <w:i/>
          <w:sz w:val="24"/>
          <w:szCs w:val="24"/>
        </w:rPr>
      </w:pPr>
      <w:r w:rsidRPr="00A011D6">
        <w:rPr>
          <w:b/>
          <w:i/>
          <w:sz w:val="24"/>
          <w:szCs w:val="24"/>
        </w:rPr>
        <w:t>Očekávané výstupy</w:t>
      </w:r>
      <w:r w:rsidRPr="00A011D6">
        <w:rPr>
          <w:i/>
          <w:sz w:val="24"/>
          <w:szCs w:val="24"/>
        </w:rPr>
        <w:t xml:space="preserve"> (co dítě na konci PV zpravidla zvládne)</w:t>
      </w:r>
      <w:r>
        <w:rPr>
          <w:i/>
          <w:sz w:val="24"/>
          <w:szCs w:val="24"/>
        </w:rPr>
        <w:t>:</w:t>
      </w:r>
    </w:p>
    <w:p w14:paraId="111EBAA4" w14:textId="77777777" w:rsidR="00536C82" w:rsidRDefault="00D008D3" w:rsidP="00F13518">
      <w:pPr>
        <w:pStyle w:val="Zkladntext"/>
        <w:numPr>
          <w:ilvl w:val="0"/>
          <w:numId w:val="23"/>
        </w:numPr>
        <w:outlineLvl w:val="5"/>
        <w:rPr>
          <w:sz w:val="24"/>
          <w:szCs w:val="24"/>
        </w:rPr>
      </w:pPr>
      <w:r>
        <w:rPr>
          <w:sz w:val="24"/>
          <w:szCs w:val="24"/>
        </w:rPr>
        <w:t>a</w:t>
      </w:r>
      <w:r w:rsidR="00536C82">
        <w:rPr>
          <w:sz w:val="24"/>
          <w:szCs w:val="24"/>
        </w:rPr>
        <w:t>ktivně se začleňuje do skupiny, třídy, domlouvá se s ostatními, respektuje společná i společenská pravidla</w:t>
      </w:r>
      <w:r>
        <w:rPr>
          <w:sz w:val="24"/>
          <w:szCs w:val="24"/>
        </w:rPr>
        <w:t>,</w:t>
      </w:r>
    </w:p>
    <w:p w14:paraId="62EAE664" w14:textId="77777777" w:rsidR="00536C82" w:rsidRDefault="00D008D3" w:rsidP="00F13518">
      <w:pPr>
        <w:pStyle w:val="Zkladntext"/>
        <w:numPr>
          <w:ilvl w:val="0"/>
          <w:numId w:val="23"/>
        </w:numPr>
        <w:outlineLvl w:val="5"/>
        <w:rPr>
          <w:sz w:val="24"/>
          <w:szCs w:val="24"/>
        </w:rPr>
      </w:pPr>
      <w:r>
        <w:rPr>
          <w:sz w:val="24"/>
          <w:szCs w:val="24"/>
        </w:rPr>
        <w:t>p</w:t>
      </w:r>
      <w:r w:rsidR="00536C82">
        <w:rPr>
          <w:sz w:val="24"/>
          <w:szCs w:val="24"/>
        </w:rPr>
        <w:t>řirozeně a bez zábran komunikuje s druhým dítětem, domlouvá se s ním na pracovních postupech při činnostech (tvořivých, výtvarných, dramatických)</w:t>
      </w:r>
      <w:r>
        <w:rPr>
          <w:sz w:val="24"/>
          <w:szCs w:val="24"/>
        </w:rPr>
        <w:t>,</w:t>
      </w:r>
    </w:p>
    <w:p w14:paraId="689568BC" w14:textId="77777777" w:rsidR="00536C82" w:rsidRPr="00C01538" w:rsidRDefault="00D008D3" w:rsidP="00F13518">
      <w:pPr>
        <w:pStyle w:val="Zkladntext"/>
        <w:numPr>
          <w:ilvl w:val="0"/>
          <w:numId w:val="23"/>
        </w:numPr>
        <w:outlineLvl w:val="5"/>
        <w:rPr>
          <w:sz w:val="24"/>
          <w:szCs w:val="24"/>
        </w:rPr>
      </w:pPr>
      <w:r>
        <w:rPr>
          <w:sz w:val="24"/>
          <w:szCs w:val="24"/>
        </w:rPr>
        <w:t>s</w:t>
      </w:r>
      <w:r w:rsidR="00536C82">
        <w:rPr>
          <w:sz w:val="24"/>
          <w:szCs w:val="24"/>
        </w:rPr>
        <w:t>polupracuje, respektuje potřeby i přání druhého</w:t>
      </w:r>
      <w:r>
        <w:rPr>
          <w:sz w:val="24"/>
          <w:szCs w:val="24"/>
        </w:rPr>
        <w:t>.</w:t>
      </w:r>
    </w:p>
    <w:p w14:paraId="46DFEF67" w14:textId="77777777" w:rsidR="00B520DB" w:rsidRPr="003C13EA" w:rsidRDefault="00B520DB" w:rsidP="00F13518">
      <w:pPr>
        <w:pStyle w:val="Zkladntext"/>
        <w:numPr>
          <w:ilvl w:val="0"/>
          <w:numId w:val="73"/>
        </w:numPr>
        <w:outlineLvl w:val="5"/>
        <w:rPr>
          <w:sz w:val="24"/>
          <w:szCs w:val="24"/>
        </w:rPr>
      </w:pPr>
      <w:r>
        <w:rPr>
          <w:sz w:val="24"/>
          <w:szCs w:val="24"/>
        </w:rPr>
        <w:t>má poznatky o prostředí a společnosti, ve které žije,</w:t>
      </w:r>
    </w:p>
    <w:p w14:paraId="17F02CF8" w14:textId="77777777" w:rsidR="00736851" w:rsidRPr="008E4CCE" w:rsidRDefault="00642F33" w:rsidP="00F13518">
      <w:pPr>
        <w:pStyle w:val="Zkladntext"/>
        <w:numPr>
          <w:ilvl w:val="0"/>
          <w:numId w:val="55"/>
        </w:numPr>
        <w:outlineLvl w:val="5"/>
        <w:rPr>
          <w:b/>
          <w:sz w:val="24"/>
          <w:szCs w:val="24"/>
        </w:rPr>
      </w:pPr>
      <w:r w:rsidRPr="008E4CCE">
        <w:rPr>
          <w:b/>
          <w:sz w:val="24"/>
          <w:szCs w:val="24"/>
        </w:rPr>
        <w:t xml:space="preserve">Vzdělávací oblast </w:t>
      </w:r>
      <w:r w:rsidR="00736851" w:rsidRPr="008E4CCE">
        <w:rPr>
          <w:b/>
          <w:sz w:val="24"/>
          <w:szCs w:val="24"/>
        </w:rPr>
        <w:t>Dítě a svět</w:t>
      </w:r>
    </w:p>
    <w:p w14:paraId="73F9E4CE" w14:textId="77777777" w:rsidR="00642F33" w:rsidRPr="00642F33" w:rsidRDefault="00642F33" w:rsidP="008E4CCE">
      <w:pPr>
        <w:pStyle w:val="Zkladntext"/>
        <w:ind w:firstLine="708"/>
        <w:outlineLvl w:val="5"/>
        <w:rPr>
          <w:i/>
          <w:sz w:val="24"/>
          <w:szCs w:val="24"/>
        </w:rPr>
      </w:pPr>
      <w:r w:rsidRPr="00642F33">
        <w:rPr>
          <w:b/>
          <w:i/>
          <w:sz w:val="24"/>
          <w:szCs w:val="24"/>
        </w:rPr>
        <w:t>Vzdělávací cíle</w:t>
      </w:r>
      <w:r w:rsidRPr="00642F33">
        <w:rPr>
          <w:i/>
          <w:sz w:val="24"/>
          <w:szCs w:val="24"/>
        </w:rPr>
        <w:t xml:space="preserve"> (co učitel u dítěte podporuje):</w:t>
      </w:r>
    </w:p>
    <w:p w14:paraId="54CBB450" w14:textId="77777777" w:rsidR="003F65AD" w:rsidRDefault="00D008D3" w:rsidP="00F13518">
      <w:pPr>
        <w:pStyle w:val="Zkladntext"/>
        <w:numPr>
          <w:ilvl w:val="0"/>
          <w:numId w:val="26"/>
        </w:numPr>
        <w:outlineLvl w:val="5"/>
        <w:rPr>
          <w:sz w:val="24"/>
          <w:szCs w:val="24"/>
        </w:rPr>
      </w:pPr>
      <w:r>
        <w:rPr>
          <w:sz w:val="24"/>
          <w:szCs w:val="24"/>
        </w:rPr>
        <w:lastRenderedPageBreak/>
        <w:t>v</w:t>
      </w:r>
      <w:r w:rsidR="00736851">
        <w:rPr>
          <w:sz w:val="24"/>
          <w:szCs w:val="24"/>
        </w:rPr>
        <w:t>ytváření povědomí o přírodním prostředí, jeho rozmanitosti a neustálých proměnách</w:t>
      </w:r>
      <w:r>
        <w:rPr>
          <w:sz w:val="24"/>
          <w:szCs w:val="24"/>
        </w:rPr>
        <w:t>,</w:t>
      </w:r>
    </w:p>
    <w:p w14:paraId="25D1361C" w14:textId="77777777" w:rsidR="0031319C" w:rsidRPr="00565F1A" w:rsidRDefault="0031319C" w:rsidP="008E4CCE">
      <w:pPr>
        <w:pStyle w:val="Zkladntext"/>
        <w:ind w:firstLine="708"/>
        <w:outlineLvl w:val="5"/>
        <w:rPr>
          <w:b/>
          <w:i/>
          <w:sz w:val="24"/>
          <w:szCs w:val="24"/>
        </w:rPr>
      </w:pPr>
      <w:r w:rsidRPr="00565F1A">
        <w:rPr>
          <w:b/>
          <w:i/>
          <w:sz w:val="24"/>
          <w:szCs w:val="24"/>
        </w:rPr>
        <w:t>Očekávané výstupy</w:t>
      </w:r>
      <w:r w:rsidR="006422E2">
        <w:rPr>
          <w:b/>
          <w:i/>
          <w:sz w:val="24"/>
          <w:szCs w:val="24"/>
        </w:rPr>
        <w:t xml:space="preserve"> </w:t>
      </w:r>
      <w:r w:rsidR="006422E2">
        <w:rPr>
          <w:i/>
          <w:sz w:val="24"/>
          <w:szCs w:val="24"/>
        </w:rPr>
        <w:t>(co dítě na konci PV zpravidla dokáže)</w:t>
      </w:r>
      <w:r w:rsidRPr="00565F1A">
        <w:rPr>
          <w:b/>
          <w:i/>
          <w:sz w:val="24"/>
          <w:szCs w:val="24"/>
        </w:rPr>
        <w:t>:</w:t>
      </w:r>
    </w:p>
    <w:p w14:paraId="661589DD" w14:textId="77777777" w:rsidR="00685272" w:rsidRDefault="00D008D3" w:rsidP="00F13518">
      <w:pPr>
        <w:pStyle w:val="Zkladntext"/>
        <w:numPr>
          <w:ilvl w:val="0"/>
          <w:numId w:val="23"/>
        </w:numPr>
        <w:outlineLvl w:val="5"/>
        <w:rPr>
          <w:sz w:val="24"/>
          <w:szCs w:val="24"/>
        </w:rPr>
      </w:pPr>
      <w:r>
        <w:rPr>
          <w:sz w:val="24"/>
          <w:szCs w:val="24"/>
        </w:rPr>
        <w:t>r</w:t>
      </w:r>
      <w:r w:rsidR="00685272">
        <w:rPr>
          <w:sz w:val="24"/>
          <w:szCs w:val="24"/>
        </w:rPr>
        <w:t>ozlišuje aktivity, které mohou okolní prostředí podporovat, poškozovat</w:t>
      </w:r>
      <w:r>
        <w:rPr>
          <w:sz w:val="24"/>
          <w:szCs w:val="24"/>
        </w:rPr>
        <w:t>,</w:t>
      </w:r>
      <w:r w:rsidR="00685272">
        <w:rPr>
          <w:sz w:val="24"/>
          <w:szCs w:val="24"/>
        </w:rPr>
        <w:t xml:space="preserve"> </w:t>
      </w:r>
    </w:p>
    <w:p w14:paraId="6356DE3E" w14:textId="77777777" w:rsidR="003F65AD" w:rsidRDefault="00D008D3" w:rsidP="00F13518">
      <w:pPr>
        <w:pStyle w:val="Zkladntext"/>
        <w:numPr>
          <w:ilvl w:val="0"/>
          <w:numId w:val="23"/>
        </w:numPr>
        <w:outlineLvl w:val="5"/>
        <w:rPr>
          <w:sz w:val="24"/>
          <w:szCs w:val="24"/>
        </w:rPr>
      </w:pPr>
      <w:r>
        <w:rPr>
          <w:sz w:val="24"/>
          <w:szCs w:val="24"/>
        </w:rPr>
        <w:t>v</w:t>
      </w:r>
      <w:r w:rsidR="00736851">
        <w:rPr>
          <w:sz w:val="24"/>
          <w:szCs w:val="24"/>
        </w:rPr>
        <w:t>nímá umělecké i kulturní podněty, sleduje dramatické, literární představení</w:t>
      </w:r>
      <w:r>
        <w:rPr>
          <w:sz w:val="24"/>
          <w:szCs w:val="24"/>
        </w:rPr>
        <w:t>,</w:t>
      </w:r>
    </w:p>
    <w:p w14:paraId="1698CD23" w14:textId="77777777" w:rsidR="003C13EA" w:rsidRDefault="00D008D3" w:rsidP="00F13518">
      <w:pPr>
        <w:pStyle w:val="Zkladntext"/>
        <w:numPr>
          <w:ilvl w:val="0"/>
          <w:numId w:val="23"/>
        </w:numPr>
        <w:outlineLvl w:val="5"/>
        <w:rPr>
          <w:sz w:val="24"/>
          <w:szCs w:val="24"/>
        </w:rPr>
      </w:pPr>
      <w:r>
        <w:rPr>
          <w:sz w:val="24"/>
          <w:szCs w:val="24"/>
        </w:rPr>
        <w:t>z</w:t>
      </w:r>
      <w:r w:rsidR="003C13EA">
        <w:rPr>
          <w:sz w:val="24"/>
          <w:szCs w:val="24"/>
        </w:rPr>
        <w:t>vládá být citlivý ve vztahu k živým bytostem, přírodě, ale i věcem</w:t>
      </w:r>
      <w:r>
        <w:rPr>
          <w:sz w:val="24"/>
          <w:szCs w:val="24"/>
        </w:rPr>
        <w:t>,</w:t>
      </w:r>
    </w:p>
    <w:p w14:paraId="7F027EAB" w14:textId="77777777" w:rsidR="003C13EA" w:rsidRDefault="00D008D3" w:rsidP="00F13518">
      <w:pPr>
        <w:pStyle w:val="Zkladntext"/>
        <w:numPr>
          <w:ilvl w:val="0"/>
          <w:numId w:val="23"/>
        </w:numPr>
        <w:outlineLvl w:val="5"/>
        <w:rPr>
          <w:sz w:val="24"/>
          <w:szCs w:val="24"/>
        </w:rPr>
      </w:pPr>
      <w:r>
        <w:rPr>
          <w:sz w:val="24"/>
          <w:szCs w:val="24"/>
        </w:rPr>
        <w:t>v</w:t>
      </w:r>
      <w:r w:rsidR="003C13EA">
        <w:rPr>
          <w:sz w:val="24"/>
          <w:szCs w:val="24"/>
        </w:rPr>
        <w:t>nímá, že svět lidí, tak svět přírody je rozmanitý a pestrý</w:t>
      </w:r>
      <w:r>
        <w:rPr>
          <w:sz w:val="24"/>
          <w:szCs w:val="24"/>
        </w:rPr>
        <w:t>.</w:t>
      </w:r>
    </w:p>
    <w:p w14:paraId="40D12A31" w14:textId="77777777" w:rsidR="00ED6B76" w:rsidRDefault="00ED6B76" w:rsidP="00ED6B76">
      <w:pPr>
        <w:pStyle w:val="Zkladntext"/>
        <w:ind w:left="720"/>
        <w:outlineLvl w:val="5"/>
        <w:rPr>
          <w:sz w:val="24"/>
          <w:szCs w:val="24"/>
        </w:rPr>
      </w:pPr>
    </w:p>
    <w:tbl>
      <w:tblPr>
        <w:tblStyle w:val="Mkatabulky"/>
        <w:tblW w:w="0" w:type="auto"/>
        <w:tblInd w:w="38" w:type="dxa"/>
        <w:tblLook w:val="04A0" w:firstRow="1" w:lastRow="0" w:firstColumn="1" w:lastColumn="0" w:noHBand="0" w:noVBand="1"/>
      </w:tblPr>
      <w:tblGrid>
        <w:gridCol w:w="2338"/>
        <w:gridCol w:w="6910"/>
      </w:tblGrid>
      <w:tr w:rsidR="008229C4" w14:paraId="2F0A2375" w14:textId="77777777" w:rsidTr="001F2120">
        <w:tc>
          <w:tcPr>
            <w:tcW w:w="2338" w:type="dxa"/>
          </w:tcPr>
          <w:p w14:paraId="290EB109" w14:textId="2F721E8B" w:rsidR="00E12BB1" w:rsidRPr="00EA5F64" w:rsidRDefault="00E12BB1" w:rsidP="00E12BB1">
            <w:pPr>
              <w:pStyle w:val="Zkladntext"/>
              <w:outlineLvl w:val="5"/>
              <w:rPr>
                <w:b/>
                <w:bCs/>
                <w:sz w:val="24"/>
                <w:szCs w:val="24"/>
              </w:rPr>
            </w:pPr>
            <w:r w:rsidRPr="00EA5F64">
              <w:rPr>
                <w:b/>
                <w:bCs/>
                <w:sz w:val="24"/>
                <w:szCs w:val="24"/>
              </w:rPr>
              <w:t>Název IB</w:t>
            </w:r>
          </w:p>
        </w:tc>
        <w:tc>
          <w:tcPr>
            <w:tcW w:w="6910" w:type="dxa"/>
          </w:tcPr>
          <w:p w14:paraId="33AA8056" w14:textId="723C1B21" w:rsidR="00E12BB1" w:rsidRPr="00B764D3" w:rsidRDefault="00E12BB1" w:rsidP="00E12BB1">
            <w:pPr>
              <w:pStyle w:val="Zkladntext"/>
              <w:outlineLvl w:val="5"/>
              <w:rPr>
                <w:b/>
                <w:bCs/>
                <w:sz w:val="24"/>
                <w:szCs w:val="24"/>
              </w:rPr>
            </w:pPr>
            <w:r w:rsidRPr="00B764D3">
              <w:rPr>
                <w:b/>
                <w:bCs/>
                <w:sz w:val="24"/>
                <w:szCs w:val="24"/>
              </w:rPr>
              <w:t>Prožíváme slavnosti, tradice a zvyky</w:t>
            </w:r>
          </w:p>
        </w:tc>
      </w:tr>
      <w:tr w:rsidR="008229C4" w14:paraId="2D74AFAA" w14:textId="77777777" w:rsidTr="001F2120">
        <w:tc>
          <w:tcPr>
            <w:tcW w:w="2338" w:type="dxa"/>
          </w:tcPr>
          <w:p w14:paraId="32FF0C88" w14:textId="21B51E99" w:rsidR="00E12BB1" w:rsidRPr="00EA5F64" w:rsidRDefault="008229C4" w:rsidP="00E12BB1">
            <w:pPr>
              <w:pStyle w:val="Zkladntext"/>
              <w:outlineLvl w:val="5"/>
              <w:rPr>
                <w:b/>
                <w:bCs/>
                <w:sz w:val="24"/>
                <w:szCs w:val="24"/>
              </w:rPr>
            </w:pPr>
            <w:r w:rsidRPr="00EA5F64">
              <w:rPr>
                <w:b/>
                <w:bCs/>
                <w:sz w:val="24"/>
                <w:szCs w:val="24"/>
              </w:rPr>
              <w:t>C</w:t>
            </w:r>
            <w:r w:rsidR="00E12BB1" w:rsidRPr="00EA5F64">
              <w:rPr>
                <w:b/>
                <w:bCs/>
                <w:sz w:val="24"/>
                <w:szCs w:val="24"/>
              </w:rPr>
              <w:t>harakteristi</w:t>
            </w:r>
            <w:r w:rsidRPr="00EA5F64">
              <w:rPr>
                <w:b/>
                <w:bCs/>
                <w:sz w:val="24"/>
                <w:szCs w:val="24"/>
              </w:rPr>
              <w:t>ka IB</w:t>
            </w:r>
          </w:p>
        </w:tc>
        <w:tc>
          <w:tcPr>
            <w:tcW w:w="6910" w:type="dxa"/>
          </w:tcPr>
          <w:p w14:paraId="7D3B9CC8" w14:textId="77777777" w:rsidR="008229C4" w:rsidRDefault="008229C4" w:rsidP="008229C4">
            <w:pPr>
              <w:pStyle w:val="Zkladntext"/>
              <w:outlineLvl w:val="5"/>
              <w:rPr>
                <w:sz w:val="24"/>
                <w:szCs w:val="24"/>
              </w:rPr>
            </w:pPr>
            <w:r>
              <w:rPr>
                <w:sz w:val="24"/>
                <w:szCs w:val="24"/>
              </w:rPr>
              <w:t xml:space="preserve">Samotný název tohoto integrovaného bloku napovídá, čemu je věnován. Společné prožívání tradičních jarních, podzimních i zimních zvyků, které nás v průběhu kalendářního roku provází. Nastoluje atmosféru těšení a očekávání. Vyzkoušíme si své poznatky vyjadřovat tvořivě, pohybově i dramaticky. Vyrobíme přáníčka i dárečky. Připravíme se na kulturní vystoupení pro naše nejbližší, ale i naše spoluobčany, mezi něž patří rozsvěcování vánočního stromu, školní besídka v mateřské škole nebo na kulturním sále v obci Tři Sekery. </w:t>
            </w:r>
          </w:p>
          <w:p w14:paraId="7D908CC0" w14:textId="77777777" w:rsidR="00E12BB1" w:rsidRDefault="00E12BB1" w:rsidP="00E12BB1">
            <w:pPr>
              <w:pStyle w:val="Zkladntext"/>
              <w:outlineLvl w:val="5"/>
              <w:rPr>
                <w:sz w:val="24"/>
                <w:szCs w:val="24"/>
              </w:rPr>
            </w:pPr>
          </w:p>
        </w:tc>
      </w:tr>
      <w:tr w:rsidR="008229C4" w14:paraId="7C312E66" w14:textId="77777777" w:rsidTr="001F2120">
        <w:tc>
          <w:tcPr>
            <w:tcW w:w="2338" w:type="dxa"/>
            <w:vMerge w:val="restart"/>
          </w:tcPr>
          <w:p w14:paraId="31034E8F" w14:textId="77777777" w:rsidR="008229C4" w:rsidRPr="00EA5F64" w:rsidRDefault="008229C4" w:rsidP="00E12BB1">
            <w:pPr>
              <w:pStyle w:val="Zkladntext"/>
              <w:outlineLvl w:val="5"/>
              <w:rPr>
                <w:b/>
                <w:bCs/>
                <w:sz w:val="24"/>
                <w:szCs w:val="24"/>
              </w:rPr>
            </w:pPr>
            <w:r w:rsidRPr="00EA5F64">
              <w:rPr>
                <w:b/>
                <w:bCs/>
                <w:sz w:val="24"/>
                <w:szCs w:val="24"/>
              </w:rPr>
              <w:t>Návrhy dílčích témat pro realizaci</w:t>
            </w:r>
          </w:p>
          <w:p w14:paraId="26CDE221" w14:textId="77777777" w:rsidR="003B4BD6" w:rsidRPr="00EA5F64" w:rsidRDefault="003B4BD6" w:rsidP="003B4BD6">
            <w:pPr>
              <w:rPr>
                <w:b/>
                <w:bCs/>
              </w:rPr>
            </w:pPr>
          </w:p>
          <w:p w14:paraId="26D34F64" w14:textId="77777777" w:rsidR="003B4BD6" w:rsidRPr="00EA5F64" w:rsidRDefault="003B4BD6" w:rsidP="003B4BD6">
            <w:pPr>
              <w:rPr>
                <w:b/>
                <w:bCs/>
              </w:rPr>
            </w:pPr>
          </w:p>
          <w:p w14:paraId="03FF2A7F" w14:textId="77777777" w:rsidR="003B4BD6" w:rsidRPr="00EA5F64" w:rsidRDefault="003B4BD6" w:rsidP="003B4BD6">
            <w:pPr>
              <w:rPr>
                <w:b/>
                <w:bCs/>
              </w:rPr>
            </w:pPr>
          </w:p>
          <w:p w14:paraId="05B62DFF" w14:textId="77777777" w:rsidR="003B4BD6" w:rsidRPr="00EA5F64" w:rsidRDefault="003B4BD6" w:rsidP="003B4BD6">
            <w:pPr>
              <w:rPr>
                <w:b/>
                <w:bCs/>
                <w:sz w:val="24"/>
                <w:szCs w:val="24"/>
              </w:rPr>
            </w:pPr>
          </w:p>
          <w:p w14:paraId="1AADF447" w14:textId="77777777" w:rsidR="003B4BD6" w:rsidRPr="00EA5F64" w:rsidRDefault="003B4BD6" w:rsidP="003B4BD6">
            <w:pPr>
              <w:rPr>
                <w:b/>
                <w:bCs/>
              </w:rPr>
            </w:pPr>
          </w:p>
          <w:p w14:paraId="569E8771" w14:textId="77777777" w:rsidR="003B4BD6" w:rsidRPr="00EA5F64" w:rsidRDefault="003B4BD6" w:rsidP="003B4BD6">
            <w:pPr>
              <w:rPr>
                <w:b/>
                <w:bCs/>
                <w:sz w:val="24"/>
                <w:szCs w:val="24"/>
              </w:rPr>
            </w:pPr>
          </w:p>
          <w:p w14:paraId="286E8580" w14:textId="77777777" w:rsidR="003B4BD6" w:rsidRPr="00EA5F64" w:rsidRDefault="003B4BD6" w:rsidP="003B4BD6">
            <w:pPr>
              <w:rPr>
                <w:b/>
                <w:bCs/>
                <w:sz w:val="24"/>
                <w:szCs w:val="24"/>
              </w:rPr>
            </w:pPr>
          </w:p>
          <w:p w14:paraId="43862E18" w14:textId="77777777" w:rsidR="003B4BD6" w:rsidRPr="00EA5F64" w:rsidRDefault="003B4BD6" w:rsidP="003B4BD6">
            <w:pPr>
              <w:rPr>
                <w:b/>
                <w:bCs/>
                <w:sz w:val="24"/>
                <w:szCs w:val="24"/>
              </w:rPr>
            </w:pPr>
          </w:p>
          <w:p w14:paraId="7083E7CB" w14:textId="60E5AA34" w:rsidR="003B4BD6" w:rsidRPr="00EA5F64" w:rsidRDefault="003B4BD6" w:rsidP="003B4BD6">
            <w:pPr>
              <w:ind w:firstLine="708"/>
              <w:rPr>
                <w:b/>
                <w:bCs/>
              </w:rPr>
            </w:pPr>
          </w:p>
        </w:tc>
        <w:tc>
          <w:tcPr>
            <w:tcW w:w="6910" w:type="dxa"/>
          </w:tcPr>
          <w:p w14:paraId="09DCC4BF" w14:textId="034389D3" w:rsidR="008229C4" w:rsidRPr="003B4BD6" w:rsidRDefault="008229C4" w:rsidP="00F13518">
            <w:pPr>
              <w:pStyle w:val="Zkladntext"/>
              <w:numPr>
                <w:ilvl w:val="0"/>
                <w:numId w:val="79"/>
              </w:numPr>
              <w:outlineLvl w:val="5"/>
              <w:rPr>
                <w:b/>
                <w:bCs/>
                <w:sz w:val="24"/>
                <w:szCs w:val="24"/>
              </w:rPr>
            </w:pPr>
            <w:r w:rsidRPr="003B4BD6">
              <w:rPr>
                <w:b/>
                <w:bCs/>
                <w:sz w:val="24"/>
                <w:szCs w:val="24"/>
              </w:rPr>
              <w:t>Narozeninové dny s</w:t>
            </w:r>
            <w:r w:rsidR="00B764D3" w:rsidRPr="003B4BD6">
              <w:rPr>
                <w:b/>
                <w:bCs/>
                <w:sz w:val="24"/>
                <w:szCs w:val="24"/>
              </w:rPr>
              <w:t> </w:t>
            </w:r>
            <w:r w:rsidRPr="003B4BD6">
              <w:rPr>
                <w:b/>
                <w:bCs/>
                <w:sz w:val="24"/>
                <w:szCs w:val="24"/>
              </w:rPr>
              <w:t>Rozárkou</w:t>
            </w:r>
          </w:p>
          <w:p w14:paraId="51B808FD" w14:textId="6F2889D2" w:rsidR="00B764D3" w:rsidRDefault="00B764D3" w:rsidP="00B764D3">
            <w:pPr>
              <w:pStyle w:val="Zkladntext"/>
              <w:outlineLvl w:val="5"/>
              <w:rPr>
                <w:sz w:val="24"/>
                <w:szCs w:val="24"/>
              </w:rPr>
            </w:pPr>
            <w:r>
              <w:rPr>
                <w:sz w:val="24"/>
                <w:szCs w:val="24"/>
              </w:rPr>
              <w:t>(třídní oslavy narozenin dětí)</w:t>
            </w:r>
          </w:p>
          <w:p w14:paraId="232BD405" w14:textId="704E37C8" w:rsidR="008229C4" w:rsidRPr="003B4BD6" w:rsidRDefault="008229C4" w:rsidP="008229C4">
            <w:pPr>
              <w:pStyle w:val="Zkladntext"/>
              <w:ind w:left="1080"/>
              <w:outlineLvl w:val="5"/>
              <w:rPr>
                <w:b/>
                <w:bCs/>
                <w:sz w:val="24"/>
                <w:szCs w:val="24"/>
              </w:rPr>
            </w:pPr>
            <w:r w:rsidRPr="003B4BD6">
              <w:rPr>
                <w:b/>
                <w:bCs/>
                <w:sz w:val="24"/>
                <w:szCs w:val="24"/>
              </w:rPr>
              <w:t>Rozárka mezi dýněmi</w:t>
            </w:r>
          </w:p>
          <w:p w14:paraId="51773FE1" w14:textId="0B84C834" w:rsidR="00DD072F" w:rsidRDefault="00DD072F" w:rsidP="00DD072F">
            <w:pPr>
              <w:pStyle w:val="Zkladntext"/>
              <w:outlineLvl w:val="5"/>
              <w:rPr>
                <w:sz w:val="24"/>
                <w:szCs w:val="24"/>
              </w:rPr>
            </w:pPr>
            <w:r>
              <w:rPr>
                <w:sz w:val="24"/>
                <w:szCs w:val="24"/>
              </w:rPr>
              <w:t xml:space="preserve">(svatodušní svátky, dlabání dýně, </w:t>
            </w:r>
            <w:proofErr w:type="spellStart"/>
            <w:r>
              <w:rPr>
                <w:sz w:val="24"/>
                <w:szCs w:val="24"/>
              </w:rPr>
              <w:t>halloweenská</w:t>
            </w:r>
            <w:proofErr w:type="spellEnd"/>
            <w:r>
              <w:rPr>
                <w:sz w:val="24"/>
                <w:szCs w:val="24"/>
              </w:rPr>
              <w:t xml:space="preserve"> stezka pro rodiče s dětmi)</w:t>
            </w:r>
          </w:p>
          <w:p w14:paraId="178B44B0" w14:textId="6335F2D8" w:rsidR="008229C4" w:rsidRPr="003B4BD6" w:rsidRDefault="008229C4" w:rsidP="008229C4">
            <w:pPr>
              <w:pStyle w:val="Zkladntext"/>
              <w:ind w:left="1080"/>
              <w:outlineLvl w:val="5"/>
              <w:rPr>
                <w:b/>
                <w:bCs/>
                <w:sz w:val="24"/>
                <w:szCs w:val="24"/>
              </w:rPr>
            </w:pPr>
            <w:r w:rsidRPr="003B4BD6">
              <w:rPr>
                <w:b/>
                <w:bCs/>
                <w:sz w:val="24"/>
                <w:szCs w:val="24"/>
              </w:rPr>
              <w:t>Advent s</w:t>
            </w:r>
            <w:r w:rsidR="00DD072F" w:rsidRPr="003B4BD6">
              <w:rPr>
                <w:b/>
                <w:bCs/>
                <w:sz w:val="24"/>
                <w:szCs w:val="24"/>
              </w:rPr>
              <w:t> </w:t>
            </w:r>
            <w:r w:rsidRPr="003B4BD6">
              <w:rPr>
                <w:b/>
                <w:bCs/>
                <w:sz w:val="24"/>
                <w:szCs w:val="24"/>
              </w:rPr>
              <w:t>Rozárkou</w:t>
            </w:r>
          </w:p>
          <w:p w14:paraId="4893E586" w14:textId="4E6F2943" w:rsidR="00DD072F" w:rsidRDefault="00DD072F" w:rsidP="00DD072F">
            <w:pPr>
              <w:pStyle w:val="Zkladntext"/>
              <w:outlineLvl w:val="5"/>
              <w:rPr>
                <w:sz w:val="24"/>
                <w:szCs w:val="24"/>
              </w:rPr>
            </w:pPr>
            <w:r>
              <w:rPr>
                <w:sz w:val="24"/>
                <w:szCs w:val="24"/>
              </w:rPr>
              <w:t>(adventní zvyky</w:t>
            </w:r>
            <w:r w:rsidRPr="00DD072F">
              <w:rPr>
                <w:sz w:val="24"/>
                <w:szCs w:val="24"/>
              </w:rPr>
              <w:t>,</w:t>
            </w:r>
            <w:r>
              <w:rPr>
                <w:sz w:val="24"/>
                <w:szCs w:val="24"/>
              </w:rPr>
              <w:t xml:space="preserve"> vánoční tvoření,</w:t>
            </w:r>
            <w:r w:rsidRPr="00DD072F">
              <w:rPr>
                <w:sz w:val="24"/>
                <w:szCs w:val="24"/>
              </w:rPr>
              <w:t xml:space="preserve"> předvánoční posezení s</w:t>
            </w:r>
            <w:r>
              <w:rPr>
                <w:sz w:val="24"/>
                <w:szCs w:val="24"/>
              </w:rPr>
              <w:t> </w:t>
            </w:r>
            <w:r w:rsidRPr="00DD072F">
              <w:rPr>
                <w:sz w:val="24"/>
                <w:szCs w:val="24"/>
              </w:rPr>
              <w:t>rodič</w:t>
            </w:r>
            <w:r>
              <w:rPr>
                <w:sz w:val="24"/>
                <w:szCs w:val="24"/>
              </w:rPr>
              <w:t>i)</w:t>
            </w:r>
          </w:p>
          <w:p w14:paraId="68EC2BC4" w14:textId="2B0965B4" w:rsidR="008229C4" w:rsidRPr="003B4BD6" w:rsidRDefault="008229C4" w:rsidP="008229C4">
            <w:pPr>
              <w:pStyle w:val="Zkladntext"/>
              <w:ind w:left="1080"/>
              <w:outlineLvl w:val="5"/>
              <w:rPr>
                <w:b/>
                <w:bCs/>
                <w:sz w:val="24"/>
                <w:szCs w:val="24"/>
              </w:rPr>
            </w:pPr>
            <w:r w:rsidRPr="003B4BD6">
              <w:rPr>
                <w:b/>
                <w:bCs/>
                <w:sz w:val="24"/>
                <w:szCs w:val="24"/>
              </w:rPr>
              <w:t>Den Země s</w:t>
            </w:r>
            <w:r w:rsidR="00DD072F" w:rsidRPr="003B4BD6">
              <w:rPr>
                <w:b/>
                <w:bCs/>
                <w:sz w:val="24"/>
                <w:szCs w:val="24"/>
              </w:rPr>
              <w:t> </w:t>
            </w:r>
            <w:r w:rsidRPr="003B4BD6">
              <w:rPr>
                <w:b/>
                <w:bCs/>
                <w:sz w:val="24"/>
                <w:szCs w:val="24"/>
              </w:rPr>
              <w:t>Rozárkou</w:t>
            </w:r>
          </w:p>
          <w:p w14:paraId="183B5F31" w14:textId="4C616965" w:rsidR="00DD072F" w:rsidRDefault="00DD072F" w:rsidP="00DD072F">
            <w:pPr>
              <w:pStyle w:val="Zkladntext"/>
              <w:outlineLvl w:val="5"/>
              <w:rPr>
                <w:sz w:val="24"/>
                <w:szCs w:val="24"/>
              </w:rPr>
            </w:pPr>
            <w:r>
              <w:rPr>
                <w:sz w:val="24"/>
                <w:szCs w:val="24"/>
              </w:rPr>
              <w:t>(ochrana přírody, třídění odpadů)</w:t>
            </w:r>
          </w:p>
          <w:p w14:paraId="09426E59" w14:textId="259C9284" w:rsidR="008229C4" w:rsidRPr="003B4BD6" w:rsidRDefault="008229C4" w:rsidP="008229C4">
            <w:pPr>
              <w:pStyle w:val="Zkladntext"/>
              <w:ind w:left="1080"/>
              <w:outlineLvl w:val="5"/>
              <w:rPr>
                <w:b/>
                <w:bCs/>
                <w:sz w:val="24"/>
                <w:szCs w:val="24"/>
              </w:rPr>
            </w:pPr>
            <w:r w:rsidRPr="003B4BD6">
              <w:rPr>
                <w:b/>
                <w:bCs/>
                <w:sz w:val="24"/>
                <w:szCs w:val="24"/>
              </w:rPr>
              <w:t>Čarodějnice s</w:t>
            </w:r>
            <w:r w:rsidR="003B4BD6" w:rsidRPr="003B4BD6">
              <w:rPr>
                <w:b/>
                <w:bCs/>
                <w:sz w:val="24"/>
                <w:szCs w:val="24"/>
              </w:rPr>
              <w:t> </w:t>
            </w:r>
            <w:r w:rsidRPr="003B4BD6">
              <w:rPr>
                <w:b/>
                <w:bCs/>
                <w:sz w:val="24"/>
                <w:szCs w:val="24"/>
              </w:rPr>
              <w:t>Rozárkou</w:t>
            </w:r>
          </w:p>
          <w:p w14:paraId="279134D4" w14:textId="2F9847B6" w:rsidR="003B4BD6" w:rsidRDefault="003B4BD6" w:rsidP="003B4BD6">
            <w:pPr>
              <w:pStyle w:val="Zkladntext"/>
              <w:outlineLvl w:val="5"/>
              <w:rPr>
                <w:sz w:val="24"/>
                <w:szCs w:val="24"/>
              </w:rPr>
            </w:pPr>
            <w:r>
              <w:rPr>
                <w:sz w:val="24"/>
                <w:szCs w:val="24"/>
              </w:rPr>
              <w:t>(kouzla a čáry – pokusy, čarodějnická stezka, opékání špekáčků s rodiči)</w:t>
            </w:r>
          </w:p>
          <w:p w14:paraId="49C96280" w14:textId="723A03D1" w:rsidR="008229C4" w:rsidRPr="003B4BD6" w:rsidRDefault="008229C4" w:rsidP="008229C4">
            <w:pPr>
              <w:pStyle w:val="Zkladntext"/>
              <w:ind w:left="1080"/>
              <w:outlineLvl w:val="5"/>
              <w:rPr>
                <w:b/>
                <w:bCs/>
                <w:sz w:val="24"/>
                <w:szCs w:val="24"/>
              </w:rPr>
            </w:pPr>
            <w:r w:rsidRPr="003B4BD6">
              <w:rPr>
                <w:b/>
                <w:bCs/>
                <w:sz w:val="24"/>
                <w:szCs w:val="24"/>
              </w:rPr>
              <w:t>Den Dětí s</w:t>
            </w:r>
            <w:r w:rsidR="003B4BD6" w:rsidRPr="003B4BD6">
              <w:rPr>
                <w:b/>
                <w:bCs/>
                <w:sz w:val="24"/>
                <w:szCs w:val="24"/>
              </w:rPr>
              <w:t> </w:t>
            </w:r>
            <w:r w:rsidRPr="003B4BD6">
              <w:rPr>
                <w:b/>
                <w:bCs/>
                <w:sz w:val="24"/>
                <w:szCs w:val="24"/>
              </w:rPr>
              <w:t>Rozárkou</w:t>
            </w:r>
          </w:p>
          <w:p w14:paraId="3FBED859" w14:textId="462262F3" w:rsidR="003B4BD6" w:rsidRDefault="003B4BD6" w:rsidP="003B4BD6">
            <w:pPr>
              <w:pStyle w:val="Zkladntext"/>
              <w:outlineLvl w:val="5"/>
              <w:rPr>
                <w:sz w:val="24"/>
                <w:szCs w:val="24"/>
              </w:rPr>
            </w:pPr>
            <w:r>
              <w:rPr>
                <w:sz w:val="24"/>
                <w:szCs w:val="24"/>
              </w:rPr>
              <w:t>(oslava MDD)</w:t>
            </w:r>
          </w:p>
          <w:p w14:paraId="0F604B30" w14:textId="04682D5A" w:rsidR="008229C4" w:rsidRDefault="008229C4" w:rsidP="008229C4">
            <w:pPr>
              <w:pStyle w:val="Zkladntext"/>
              <w:ind w:left="1080"/>
              <w:outlineLvl w:val="5"/>
              <w:rPr>
                <w:sz w:val="24"/>
                <w:szCs w:val="24"/>
              </w:rPr>
            </w:pPr>
          </w:p>
        </w:tc>
      </w:tr>
      <w:tr w:rsidR="008229C4" w14:paraId="06D15B4E" w14:textId="77777777" w:rsidTr="001F2120">
        <w:tc>
          <w:tcPr>
            <w:tcW w:w="2338" w:type="dxa"/>
            <w:vMerge/>
          </w:tcPr>
          <w:p w14:paraId="05CE0794" w14:textId="77777777" w:rsidR="008229C4" w:rsidRDefault="008229C4" w:rsidP="00E12BB1">
            <w:pPr>
              <w:pStyle w:val="Zkladntext"/>
              <w:outlineLvl w:val="5"/>
              <w:rPr>
                <w:sz w:val="24"/>
                <w:szCs w:val="24"/>
              </w:rPr>
            </w:pPr>
          </w:p>
        </w:tc>
        <w:tc>
          <w:tcPr>
            <w:tcW w:w="6910" w:type="dxa"/>
          </w:tcPr>
          <w:p w14:paraId="33DC1CA1" w14:textId="77777777" w:rsidR="008229C4" w:rsidRDefault="008229C4" w:rsidP="00F13518">
            <w:pPr>
              <w:pStyle w:val="Zkladntext"/>
              <w:numPr>
                <w:ilvl w:val="0"/>
                <w:numId w:val="79"/>
              </w:numPr>
              <w:outlineLvl w:val="5"/>
              <w:rPr>
                <w:sz w:val="24"/>
                <w:szCs w:val="24"/>
              </w:rPr>
            </w:pPr>
            <w:r w:rsidRPr="008229C4">
              <w:rPr>
                <w:b/>
                <w:iCs/>
                <w:sz w:val="24"/>
                <w:szCs w:val="24"/>
              </w:rPr>
              <w:t>Slavnosti dýní</w:t>
            </w:r>
            <w:r>
              <w:rPr>
                <w:sz w:val="24"/>
                <w:szCs w:val="24"/>
              </w:rPr>
              <w:t xml:space="preserve"> </w:t>
            </w:r>
          </w:p>
          <w:p w14:paraId="47413D21" w14:textId="2CD2F3B4" w:rsidR="008229C4" w:rsidRDefault="008229C4" w:rsidP="008229C4">
            <w:pPr>
              <w:pStyle w:val="Zkladntext"/>
              <w:outlineLvl w:val="5"/>
              <w:rPr>
                <w:sz w:val="24"/>
                <w:szCs w:val="24"/>
              </w:rPr>
            </w:pPr>
            <w:r>
              <w:rPr>
                <w:sz w:val="24"/>
                <w:szCs w:val="24"/>
              </w:rPr>
              <w:t>(podzimní tvoření spojené s halloweenskou akcí pro děti a jejich rodiče)</w:t>
            </w:r>
          </w:p>
          <w:p w14:paraId="48C772A8" w14:textId="77777777" w:rsidR="008229C4" w:rsidRDefault="008229C4" w:rsidP="008229C4">
            <w:pPr>
              <w:pStyle w:val="Zkladntext"/>
              <w:ind w:left="720"/>
              <w:outlineLvl w:val="5"/>
              <w:rPr>
                <w:sz w:val="24"/>
                <w:szCs w:val="24"/>
              </w:rPr>
            </w:pPr>
            <w:r>
              <w:rPr>
                <w:b/>
                <w:i/>
                <w:sz w:val="24"/>
                <w:szCs w:val="24"/>
              </w:rPr>
              <w:t xml:space="preserve">      </w:t>
            </w:r>
            <w:r w:rsidRPr="008229C4">
              <w:rPr>
                <w:b/>
                <w:iCs/>
                <w:sz w:val="24"/>
                <w:szCs w:val="24"/>
              </w:rPr>
              <w:t>Bum,</w:t>
            </w:r>
            <w:r>
              <w:rPr>
                <w:b/>
                <w:iCs/>
                <w:sz w:val="24"/>
                <w:szCs w:val="24"/>
              </w:rPr>
              <w:t xml:space="preserve"> </w:t>
            </w:r>
            <w:r w:rsidRPr="008229C4">
              <w:rPr>
                <w:b/>
                <w:iCs/>
                <w:sz w:val="24"/>
                <w:szCs w:val="24"/>
              </w:rPr>
              <w:t>bum,</w:t>
            </w:r>
            <w:r>
              <w:rPr>
                <w:b/>
                <w:iCs/>
                <w:sz w:val="24"/>
                <w:szCs w:val="24"/>
              </w:rPr>
              <w:t xml:space="preserve"> </w:t>
            </w:r>
            <w:r w:rsidRPr="008229C4">
              <w:rPr>
                <w:b/>
                <w:iCs/>
                <w:sz w:val="24"/>
                <w:szCs w:val="24"/>
              </w:rPr>
              <w:t>ratata, čerti buší na vrata</w:t>
            </w:r>
            <w:r>
              <w:rPr>
                <w:sz w:val="24"/>
                <w:szCs w:val="24"/>
              </w:rPr>
              <w:t xml:space="preserve"> </w:t>
            </w:r>
          </w:p>
          <w:p w14:paraId="468E61AC" w14:textId="256FABF8" w:rsidR="008229C4" w:rsidRDefault="008229C4" w:rsidP="008229C4">
            <w:pPr>
              <w:pStyle w:val="Zkladntext"/>
              <w:outlineLvl w:val="5"/>
              <w:rPr>
                <w:sz w:val="24"/>
                <w:szCs w:val="24"/>
              </w:rPr>
            </w:pPr>
            <w:r>
              <w:rPr>
                <w:sz w:val="24"/>
                <w:szCs w:val="24"/>
              </w:rPr>
              <w:t xml:space="preserve">(prožívání předvánočního období, tvoření, mikulášská </w:t>
            </w:r>
            <w:r w:rsidR="001F2120">
              <w:rPr>
                <w:sz w:val="24"/>
                <w:szCs w:val="24"/>
              </w:rPr>
              <w:t xml:space="preserve">nadílka,  </w:t>
            </w:r>
            <w:r>
              <w:rPr>
                <w:sz w:val="24"/>
                <w:szCs w:val="24"/>
              </w:rPr>
              <w:t xml:space="preserve">               divadelní představení)</w:t>
            </w:r>
          </w:p>
          <w:p w14:paraId="5CDDCC31" w14:textId="77777777" w:rsidR="008229C4" w:rsidRDefault="008229C4" w:rsidP="008229C4">
            <w:pPr>
              <w:pStyle w:val="Zkladntext"/>
              <w:ind w:left="720"/>
              <w:outlineLvl w:val="5"/>
              <w:rPr>
                <w:sz w:val="24"/>
                <w:szCs w:val="24"/>
              </w:rPr>
            </w:pPr>
            <w:r>
              <w:rPr>
                <w:b/>
                <w:i/>
                <w:sz w:val="24"/>
                <w:szCs w:val="24"/>
              </w:rPr>
              <w:lastRenderedPageBreak/>
              <w:t xml:space="preserve">     </w:t>
            </w:r>
            <w:r w:rsidRPr="00F47F74">
              <w:rPr>
                <w:b/>
                <w:i/>
                <w:sz w:val="24"/>
                <w:szCs w:val="24"/>
              </w:rPr>
              <w:t>Vánoční čas</w:t>
            </w:r>
            <w:r>
              <w:rPr>
                <w:sz w:val="24"/>
                <w:szCs w:val="24"/>
              </w:rPr>
              <w:t xml:space="preserve"> </w:t>
            </w:r>
          </w:p>
          <w:p w14:paraId="5FE61049" w14:textId="0F5E9D3D" w:rsidR="008229C4" w:rsidRDefault="008229C4" w:rsidP="008229C4">
            <w:pPr>
              <w:pStyle w:val="Zkladntext"/>
              <w:outlineLvl w:val="5"/>
              <w:rPr>
                <w:sz w:val="24"/>
                <w:szCs w:val="24"/>
              </w:rPr>
            </w:pPr>
            <w:r>
              <w:rPr>
                <w:sz w:val="24"/>
                <w:szCs w:val="24"/>
              </w:rPr>
              <w:t xml:space="preserve">(prožívání vánočního období spojeného s lidovými tradicemi, obdarování blízkého, jak slavíme </w:t>
            </w:r>
            <w:r w:rsidR="008F1641">
              <w:rPr>
                <w:sz w:val="24"/>
                <w:szCs w:val="24"/>
              </w:rPr>
              <w:t>Vánoce</w:t>
            </w:r>
            <w:r>
              <w:rPr>
                <w:sz w:val="24"/>
                <w:szCs w:val="24"/>
              </w:rPr>
              <w:t xml:space="preserve"> doma)</w:t>
            </w:r>
          </w:p>
          <w:p w14:paraId="389C0EFC" w14:textId="0BBB0702" w:rsidR="008F1641" w:rsidRDefault="008F1641" w:rsidP="008F1641">
            <w:pPr>
              <w:pStyle w:val="Zkladntext"/>
              <w:outlineLvl w:val="5"/>
              <w:rPr>
                <w:sz w:val="24"/>
                <w:szCs w:val="24"/>
              </w:rPr>
            </w:pPr>
            <w:r>
              <w:rPr>
                <w:b/>
                <w:i/>
                <w:sz w:val="24"/>
                <w:szCs w:val="24"/>
              </w:rPr>
              <w:t xml:space="preserve">                  </w:t>
            </w:r>
            <w:r w:rsidRPr="00F47F74">
              <w:rPr>
                <w:b/>
                <w:i/>
                <w:sz w:val="24"/>
                <w:szCs w:val="24"/>
              </w:rPr>
              <w:t>Masopustní veselice</w:t>
            </w:r>
            <w:r>
              <w:rPr>
                <w:sz w:val="24"/>
                <w:szCs w:val="24"/>
              </w:rPr>
              <w:t xml:space="preserve"> </w:t>
            </w:r>
          </w:p>
          <w:p w14:paraId="5678F406" w14:textId="7936710E" w:rsidR="008F1641" w:rsidRDefault="008F1641" w:rsidP="008F1641">
            <w:pPr>
              <w:pStyle w:val="Zkladntext"/>
              <w:outlineLvl w:val="5"/>
              <w:rPr>
                <w:sz w:val="24"/>
                <w:szCs w:val="24"/>
              </w:rPr>
            </w:pPr>
            <w:r>
              <w:rPr>
                <w:sz w:val="24"/>
                <w:szCs w:val="24"/>
              </w:rPr>
              <w:t>(karneval masek, soutěže, tanečně pohybové hry)</w:t>
            </w:r>
          </w:p>
          <w:p w14:paraId="7D7D6640" w14:textId="21088A88" w:rsidR="008F1641" w:rsidRDefault="008F1641" w:rsidP="008F1641">
            <w:pPr>
              <w:pStyle w:val="Zkladntext"/>
              <w:ind w:left="720"/>
              <w:outlineLvl w:val="5"/>
              <w:rPr>
                <w:sz w:val="24"/>
                <w:szCs w:val="24"/>
              </w:rPr>
            </w:pPr>
            <w:r>
              <w:rPr>
                <w:b/>
                <w:i/>
                <w:sz w:val="24"/>
                <w:szCs w:val="24"/>
              </w:rPr>
              <w:t xml:space="preserve">     </w:t>
            </w:r>
            <w:r w:rsidRPr="00F47F74">
              <w:rPr>
                <w:b/>
                <w:i/>
                <w:sz w:val="24"/>
                <w:szCs w:val="24"/>
              </w:rPr>
              <w:t>Velikonoční svátky</w:t>
            </w:r>
            <w:r>
              <w:rPr>
                <w:sz w:val="24"/>
                <w:szCs w:val="24"/>
              </w:rPr>
              <w:t xml:space="preserve"> </w:t>
            </w:r>
          </w:p>
          <w:p w14:paraId="589B5CA6" w14:textId="5B3E3B7F" w:rsidR="008F1641" w:rsidRDefault="008F1641" w:rsidP="008F1641">
            <w:pPr>
              <w:pStyle w:val="Zkladntext"/>
              <w:outlineLvl w:val="5"/>
              <w:rPr>
                <w:sz w:val="24"/>
                <w:szCs w:val="24"/>
              </w:rPr>
            </w:pPr>
            <w:r>
              <w:rPr>
                <w:sz w:val="24"/>
                <w:szCs w:val="24"/>
              </w:rPr>
              <w:t>(prožívání jarních lidových tradic, tvoření, malování)</w:t>
            </w:r>
          </w:p>
          <w:p w14:paraId="58842A49" w14:textId="5FB73CBA" w:rsidR="008F1641" w:rsidRDefault="008F1641" w:rsidP="008F1641">
            <w:pPr>
              <w:pStyle w:val="Zkladntext"/>
              <w:ind w:left="720"/>
              <w:outlineLvl w:val="5"/>
              <w:rPr>
                <w:sz w:val="24"/>
                <w:szCs w:val="24"/>
              </w:rPr>
            </w:pPr>
            <w:r>
              <w:rPr>
                <w:b/>
                <w:i/>
                <w:sz w:val="24"/>
                <w:szCs w:val="24"/>
              </w:rPr>
              <w:t xml:space="preserve">     </w:t>
            </w:r>
            <w:r w:rsidRPr="00F47F74">
              <w:rPr>
                <w:b/>
                <w:i/>
                <w:sz w:val="24"/>
                <w:szCs w:val="24"/>
              </w:rPr>
              <w:t>Rej čarodějnic a čarodějů</w:t>
            </w:r>
            <w:r>
              <w:rPr>
                <w:sz w:val="24"/>
                <w:szCs w:val="24"/>
              </w:rPr>
              <w:t xml:space="preserve"> </w:t>
            </w:r>
          </w:p>
          <w:p w14:paraId="2103EB44" w14:textId="4453A8EB" w:rsidR="008F1641" w:rsidRDefault="008F1641" w:rsidP="008F1641">
            <w:pPr>
              <w:pStyle w:val="Zkladntext"/>
              <w:outlineLvl w:val="5"/>
              <w:rPr>
                <w:sz w:val="24"/>
                <w:szCs w:val="24"/>
              </w:rPr>
            </w:pPr>
            <w:r>
              <w:rPr>
                <w:sz w:val="24"/>
                <w:szCs w:val="24"/>
              </w:rPr>
              <w:t>(oslava příchodu jara, pohybové hry, tvoření)</w:t>
            </w:r>
          </w:p>
          <w:p w14:paraId="1E3D18D7" w14:textId="13A183B0" w:rsidR="008F1641" w:rsidRDefault="008F1641" w:rsidP="008F1641">
            <w:pPr>
              <w:pStyle w:val="Zkladntext"/>
              <w:ind w:left="720"/>
              <w:outlineLvl w:val="5"/>
              <w:rPr>
                <w:sz w:val="24"/>
                <w:szCs w:val="24"/>
              </w:rPr>
            </w:pPr>
            <w:r>
              <w:rPr>
                <w:b/>
                <w:i/>
                <w:sz w:val="24"/>
                <w:szCs w:val="24"/>
              </w:rPr>
              <w:t xml:space="preserve">     </w:t>
            </w:r>
            <w:r w:rsidRPr="00F47F74">
              <w:rPr>
                <w:b/>
                <w:i/>
                <w:sz w:val="24"/>
                <w:szCs w:val="24"/>
              </w:rPr>
              <w:t>Společné slavnosti v mateřské škole</w:t>
            </w:r>
            <w:r>
              <w:rPr>
                <w:sz w:val="24"/>
                <w:szCs w:val="24"/>
              </w:rPr>
              <w:t xml:space="preserve"> </w:t>
            </w:r>
          </w:p>
          <w:p w14:paraId="775E5DD9" w14:textId="01D94F3F" w:rsidR="008F1641" w:rsidRDefault="008F1641" w:rsidP="008F1641">
            <w:pPr>
              <w:pStyle w:val="Zkladntext"/>
              <w:outlineLvl w:val="5"/>
              <w:rPr>
                <w:sz w:val="24"/>
                <w:szCs w:val="24"/>
              </w:rPr>
            </w:pPr>
            <w:r>
              <w:rPr>
                <w:sz w:val="24"/>
                <w:szCs w:val="24"/>
              </w:rPr>
              <w:t>(narozeninový den 1krát jednou v každém měsíci, školní besídky, rozloučení s předškoláky</w:t>
            </w:r>
          </w:p>
          <w:p w14:paraId="23CBB2E9" w14:textId="77777777" w:rsidR="008F1641" w:rsidRDefault="008F1641" w:rsidP="008F1641">
            <w:pPr>
              <w:pStyle w:val="Zkladntext"/>
              <w:outlineLvl w:val="5"/>
              <w:rPr>
                <w:sz w:val="24"/>
                <w:szCs w:val="24"/>
              </w:rPr>
            </w:pPr>
          </w:p>
          <w:p w14:paraId="50BBFA2A" w14:textId="77777777" w:rsidR="008F1641" w:rsidRDefault="008F1641" w:rsidP="008229C4">
            <w:pPr>
              <w:pStyle w:val="Zkladntext"/>
              <w:outlineLvl w:val="5"/>
              <w:rPr>
                <w:sz w:val="24"/>
                <w:szCs w:val="24"/>
              </w:rPr>
            </w:pPr>
          </w:p>
          <w:p w14:paraId="3BDE72C7" w14:textId="77777777" w:rsidR="008229C4" w:rsidRDefault="008229C4" w:rsidP="008229C4">
            <w:pPr>
              <w:pStyle w:val="Zkladntext"/>
              <w:outlineLvl w:val="5"/>
              <w:rPr>
                <w:sz w:val="24"/>
                <w:szCs w:val="24"/>
              </w:rPr>
            </w:pPr>
          </w:p>
          <w:p w14:paraId="4C056A71" w14:textId="6FBCA672" w:rsidR="008229C4" w:rsidRDefault="008229C4" w:rsidP="008F1641">
            <w:pPr>
              <w:pStyle w:val="Zkladntext"/>
              <w:outlineLvl w:val="5"/>
              <w:rPr>
                <w:sz w:val="24"/>
                <w:szCs w:val="24"/>
              </w:rPr>
            </w:pPr>
          </w:p>
        </w:tc>
      </w:tr>
    </w:tbl>
    <w:p w14:paraId="08E713E1" w14:textId="2F5EA6D1" w:rsidR="00337C3B" w:rsidRDefault="00337C3B" w:rsidP="008F1641">
      <w:pPr>
        <w:pStyle w:val="Zkladntext"/>
        <w:outlineLvl w:val="5"/>
        <w:rPr>
          <w:sz w:val="24"/>
          <w:szCs w:val="24"/>
        </w:rPr>
      </w:pPr>
    </w:p>
    <w:p w14:paraId="23F241BB" w14:textId="77777777" w:rsidR="0033350A" w:rsidRPr="00F47F74" w:rsidRDefault="00F47F74" w:rsidP="00F47F74">
      <w:pPr>
        <w:pStyle w:val="Zkladntext"/>
        <w:outlineLvl w:val="5"/>
        <w:rPr>
          <w:b/>
          <w:sz w:val="24"/>
          <w:szCs w:val="24"/>
        </w:rPr>
      </w:pPr>
      <w:r w:rsidRPr="00F47F74">
        <w:rPr>
          <w:b/>
          <w:sz w:val="24"/>
          <w:szCs w:val="24"/>
        </w:rPr>
        <w:t xml:space="preserve">1. </w:t>
      </w:r>
      <w:r w:rsidR="00E3432D" w:rsidRPr="00F47F74">
        <w:rPr>
          <w:b/>
          <w:sz w:val="24"/>
          <w:szCs w:val="24"/>
        </w:rPr>
        <w:t xml:space="preserve">Vzdělávací oblast </w:t>
      </w:r>
      <w:r w:rsidR="0033350A" w:rsidRPr="00F47F74">
        <w:rPr>
          <w:b/>
          <w:sz w:val="24"/>
          <w:szCs w:val="24"/>
        </w:rPr>
        <w:t>Dítě a jeho tělo</w:t>
      </w:r>
    </w:p>
    <w:p w14:paraId="1FD0761B" w14:textId="77777777" w:rsidR="00E3432D" w:rsidRPr="00E3432D" w:rsidRDefault="00E3432D" w:rsidP="00F47F74">
      <w:pPr>
        <w:pStyle w:val="Zkladntext"/>
        <w:ind w:firstLine="708"/>
        <w:outlineLvl w:val="5"/>
        <w:rPr>
          <w:b/>
          <w:i/>
          <w:sz w:val="24"/>
          <w:szCs w:val="24"/>
        </w:rPr>
      </w:pPr>
      <w:r w:rsidRPr="005714A1">
        <w:rPr>
          <w:b/>
          <w:i/>
          <w:sz w:val="24"/>
          <w:szCs w:val="24"/>
        </w:rPr>
        <w:t>Vzdělávací cíle</w:t>
      </w:r>
      <w:r>
        <w:rPr>
          <w:b/>
          <w:i/>
          <w:sz w:val="24"/>
          <w:szCs w:val="24"/>
        </w:rPr>
        <w:t xml:space="preserve"> </w:t>
      </w:r>
      <w:r>
        <w:rPr>
          <w:i/>
          <w:sz w:val="24"/>
          <w:szCs w:val="24"/>
        </w:rPr>
        <w:t>(co učitel podporuje)</w:t>
      </w:r>
      <w:r w:rsidRPr="005714A1">
        <w:rPr>
          <w:b/>
          <w:i/>
          <w:sz w:val="24"/>
          <w:szCs w:val="24"/>
        </w:rPr>
        <w:t>:</w:t>
      </w:r>
    </w:p>
    <w:p w14:paraId="1B4FB51D" w14:textId="77777777" w:rsidR="0033350A" w:rsidRDefault="00D008D3" w:rsidP="00F13518">
      <w:pPr>
        <w:pStyle w:val="Zkladntext"/>
        <w:numPr>
          <w:ilvl w:val="0"/>
          <w:numId w:val="27"/>
        </w:numPr>
        <w:outlineLvl w:val="5"/>
        <w:rPr>
          <w:sz w:val="24"/>
          <w:szCs w:val="24"/>
        </w:rPr>
      </w:pPr>
      <w:r>
        <w:rPr>
          <w:sz w:val="24"/>
          <w:szCs w:val="24"/>
        </w:rPr>
        <w:t>u</w:t>
      </w:r>
      <w:r w:rsidR="004309EA">
        <w:rPr>
          <w:sz w:val="24"/>
          <w:szCs w:val="24"/>
        </w:rPr>
        <w:t>vědomění si vlastního těla</w:t>
      </w:r>
      <w:r w:rsidR="00C87792">
        <w:rPr>
          <w:sz w:val="24"/>
          <w:szCs w:val="24"/>
        </w:rPr>
        <w:t>,</w:t>
      </w:r>
    </w:p>
    <w:p w14:paraId="5BE3E210" w14:textId="77777777" w:rsidR="004309EA" w:rsidRDefault="00C87792" w:rsidP="00F13518">
      <w:pPr>
        <w:pStyle w:val="Zkladntext"/>
        <w:numPr>
          <w:ilvl w:val="0"/>
          <w:numId w:val="27"/>
        </w:numPr>
        <w:outlineLvl w:val="5"/>
        <w:rPr>
          <w:sz w:val="24"/>
          <w:szCs w:val="24"/>
        </w:rPr>
      </w:pPr>
      <w:r>
        <w:rPr>
          <w:sz w:val="24"/>
          <w:szCs w:val="24"/>
        </w:rPr>
        <w:t>r</w:t>
      </w:r>
      <w:r w:rsidR="004309EA">
        <w:rPr>
          <w:sz w:val="24"/>
          <w:szCs w:val="24"/>
        </w:rPr>
        <w:t>ozvoj pohybových schopností a zdokonalování dovedností v oblasti hrubé i jemné motoriky</w:t>
      </w:r>
      <w:r>
        <w:rPr>
          <w:sz w:val="24"/>
          <w:szCs w:val="24"/>
        </w:rPr>
        <w:t>,</w:t>
      </w:r>
    </w:p>
    <w:p w14:paraId="5064796C" w14:textId="77777777" w:rsidR="00E3432D" w:rsidRDefault="00C87792" w:rsidP="00F13518">
      <w:pPr>
        <w:pStyle w:val="Zkladntext"/>
        <w:numPr>
          <w:ilvl w:val="0"/>
          <w:numId w:val="27"/>
        </w:numPr>
        <w:outlineLvl w:val="5"/>
        <w:rPr>
          <w:sz w:val="24"/>
          <w:szCs w:val="24"/>
        </w:rPr>
      </w:pPr>
      <w:r>
        <w:rPr>
          <w:sz w:val="24"/>
          <w:szCs w:val="24"/>
        </w:rPr>
        <w:t>o</w:t>
      </w:r>
      <w:r w:rsidR="00E3432D">
        <w:rPr>
          <w:sz w:val="24"/>
          <w:szCs w:val="24"/>
        </w:rPr>
        <w:t>svojení si věku přiměřených praktických dovedností</w:t>
      </w:r>
      <w:r>
        <w:rPr>
          <w:sz w:val="24"/>
          <w:szCs w:val="24"/>
        </w:rPr>
        <w:t>.</w:t>
      </w:r>
    </w:p>
    <w:p w14:paraId="3992F682" w14:textId="77777777" w:rsidR="002D78D5" w:rsidRDefault="00E3432D" w:rsidP="00F47F74">
      <w:pPr>
        <w:pStyle w:val="Zkladntext"/>
        <w:ind w:firstLine="708"/>
        <w:outlineLvl w:val="5"/>
        <w:rPr>
          <w:i/>
          <w:sz w:val="24"/>
          <w:szCs w:val="24"/>
        </w:rPr>
      </w:pPr>
      <w:r w:rsidRPr="00E3432D">
        <w:rPr>
          <w:b/>
          <w:i/>
          <w:sz w:val="24"/>
          <w:szCs w:val="24"/>
        </w:rPr>
        <w:t>Očekávané výstupy</w:t>
      </w:r>
      <w:r>
        <w:rPr>
          <w:i/>
          <w:sz w:val="24"/>
          <w:szCs w:val="24"/>
        </w:rPr>
        <w:t xml:space="preserve"> (co dítě na konci PV zpravidla zvládá):</w:t>
      </w:r>
    </w:p>
    <w:p w14:paraId="56079DA3" w14:textId="77777777" w:rsidR="002D78D5" w:rsidRDefault="00C87792" w:rsidP="00F13518">
      <w:pPr>
        <w:pStyle w:val="Zkladntext"/>
        <w:numPr>
          <w:ilvl w:val="0"/>
          <w:numId w:val="57"/>
        </w:numPr>
        <w:outlineLvl w:val="5"/>
        <w:rPr>
          <w:sz w:val="24"/>
          <w:szCs w:val="24"/>
        </w:rPr>
      </w:pPr>
      <w:r>
        <w:rPr>
          <w:sz w:val="24"/>
          <w:szCs w:val="24"/>
        </w:rPr>
        <w:t>z</w:t>
      </w:r>
      <w:r w:rsidR="002D78D5">
        <w:rPr>
          <w:sz w:val="24"/>
          <w:szCs w:val="24"/>
        </w:rPr>
        <w:t>vládá základní pohybové dovednosti a prostorovou orientaci</w:t>
      </w:r>
      <w:r>
        <w:rPr>
          <w:sz w:val="24"/>
          <w:szCs w:val="24"/>
        </w:rPr>
        <w:t>,</w:t>
      </w:r>
    </w:p>
    <w:p w14:paraId="7D3749D5" w14:textId="77777777" w:rsidR="002D78D5" w:rsidRDefault="00C87792" w:rsidP="00F13518">
      <w:pPr>
        <w:pStyle w:val="Zkladntext"/>
        <w:numPr>
          <w:ilvl w:val="0"/>
          <w:numId w:val="57"/>
        </w:numPr>
        <w:outlineLvl w:val="5"/>
        <w:rPr>
          <w:sz w:val="24"/>
          <w:szCs w:val="24"/>
        </w:rPr>
      </w:pPr>
      <w:r>
        <w:rPr>
          <w:sz w:val="24"/>
          <w:szCs w:val="24"/>
        </w:rPr>
        <w:t>o</w:t>
      </w:r>
      <w:r w:rsidR="002D78D5">
        <w:rPr>
          <w:sz w:val="24"/>
          <w:szCs w:val="24"/>
        </w:rPr>
        <w:t>vládá koordinaci oko a ruky, zvládá jemnou motoriku v rámci svých možností (zachází s drobnými pomůckami, s náčiním, materiálem, zachází s grafickým a výtvarným materiálem – tužka, pastelka, barvy, nůžky, papír, modelovací hmota apod.), a jednoduchými dětskými nástroji</w:t>
      </w:r>
      <w:r>
        <w:rPr>
          <w:sz w:val="24"/>
          <w:szCs w:val="24"/>
        </w:rPr>
        <w:t>,</w:t>
      </w:r>
    </w:p>
    <w:p w14:paraId="4D18657E" w14:textId="77777777" w:rsidR="002D78D5" w:rsidRDefault="00C87792" w:rsidP="00F13518">
      <w:pPr>
        <w:pStyle w:val="Zkladntext"/>
        <w:numPr>
          <w:ilvl w:val="0"/>
          <w:numId w:val="57"/>
        </w:numPr>
        <w:outlineLvl w:val="5"/>
        <w:rPr>
          <w:sz w:val="24"/>
          <w:szCs w:val="24"/>
        </w:rPr>
      </w:pPr>
      <w:r>
        <w:rPr>
          <w:sz w:val="24"/>
          <w:szCs w:val="24"/>
        </w:rPr>
        <w:t>v</w:t>
      </w:r>
      <w:r w:rsidR="002D78D5">
        <w:rPr>
          <w:sz w:val="24"/>
          <w:szCs w:val="24"/>
        </w:rPr>
        <w:t>ědomě napodobuje jednoduché pohyby podle vzoru</w:t>
      </w:r>
      <w:r w:rsidR="00AA59E1">
        <w:rPr>
          <w:sz w:val="24"/>
          <w:szCs w:val="24"/>
        </w:rPr>
        <w:t>, dokáže je přizpůsobit pokynu</w:t>
      </w:r>
      <w:r>
        <w:rPr>
          <w:sz w:val="24"/>
          <w:szCs w:val="24"/>
        </w:rPr>
        <w:t>,</w:t>
      </w:r>
    </w:p>
    <w:p w14:paraId="3BFA6904" w14:textId="77777777" w:rsidR="00AA59E1" w:rsidRPr="00AA59E1" w:rsidRDefault="00C87792" w:rsidP="00F13518">
      <w:pPr>
        <w:pStyle w:val="Zkladntext"/>
        <w:numPr>
          <w:ilvl w:val="0"/>
          <w:numId w:val="57"/>
        </w:numPr>
        <w:outlineLvl w:val="5"/>
        <w:rPr>
          <w:sz w:val="24"/>
          <w:szCs w:val="24"/>
        </w:rPr>
      </w:pPr>
      <w:r>
        <w:rPr>
          <w:sz w:val="24"/>
          <w:szCs w:val="24"/>
        </w:rPr>
        <w:t>v</w:t>
      </w:r>
      <w:r w:rsidR="00AA59E1">
        <w:rPr>
          <w:sz w:val="24"/>
          <w:szCs w:val="24"/>
        </w:rPr>
        <w:t>nímá a rozlišuje pomocí smyslů (rozlišuje zvuky a tóny, tvary předmětů a jejich specifické znaky, vůně, chutě, vnímá hmatem)</w:t>
      </w:r>
      <w:r>
        <w:rPr>
          <w:sz w:val="24"/>
          <w:szCs w:val="24"/>
        </w:rPr>
        <w:t>.</w:t>
      </w:r>
    </w:p>
    <w:p w14:paraId="109B9AEB" w14:textId="77777777" w:rsidR="0033350A" w:rsidRPr="00F47F74" w:rsidRDefault="00F47F74" w:rsidP="00F47F74">
      <w:pPr>
        <w:pStyle w:val="Zkladntext"/>
        <w:ind w:left="283"/>
        <w:outlineLvl w:val="5"/>
        <w:rPr>
          <w:b/>
          <w:sz w:val="24"/>
          <w:szCs w:val="24"/>
        </w:rPr>
      </w:pPr>
      <w:r w:rsidRPr="00F47F74">
        <w:rPr>
          <w:b/>
          <w:sz w:val="24"/>
          <w:szCs w:val="24"/>
        </w:rPr>
        <w:t xml:space="preserve">2. </w:t>
      </w:r>
      <w:r w:rsidR="00E3432D" w:rsidRPr="00F47F74">
        <w:rPr>
          <w:b/>
          <w:sz w:val="24"/>
          <w:szCs w:val="24"/>
        </w:rPr>
        <w:t xml:space="preserve">Vzdělávací oblast </w:t>
      </w:r>
      <w:r w:rsidR="0033350A" w:rsidRPr="00F47F74">
        <w:rPr>
          <w:b/>
          <w:sz w:val="24"/>
          <w:szCs w:val="24"/>
        </w:rPr>
        <w:t>Dítě a jeho psychika</w:t>
      </w:r>
    </w:p>
    <w:p w14:paraId="3C92E264" w14:textId="77777777" w:rsidR="00E3432D" w:rsidRPr="00E3432D" w:rsidRDefault="00E3432D" w:rsidP="00F47F74">
      <w:pPr>
        <w:pStyle w:val="Zkladntext"/>
        <w:ind w:firstLine="708"/>
        <w:outlineLvl w:val="5"/>
        <w:rPr>
          <w:i/>
          <w:sz w:val="24"/>
          <w:szCs w:val="24"/>
        </w:rPr>
      </w:pPr>
      <w:r w:rsidRPr="00E3432D">
        <w:rPr>
          <w:b/>
          <w:i/>
          <w:sz w:val="24"/>
          <w:szCs w:val="24"/>
        </w:rPr>
        <w:lastRenderedPageBreak/>
        <w:t>Vzdělávací cíle</w:t>
      </w:r>
      <w:r w:rsidRPr="00E3432D">
        <w:rPr>
          <w:i/>
          <w:sz w:val="24"/>
          <w:szCs w:val="24"/>
        </w:rPr>
        <w:t xml:space="preserve"> (co učitel podporuje):</w:t>
      </w:r>
    </w:p>
    <w:p w14:paraId="6A03F8EE" w14:textId="77777777" w:rsidR="0033350A" w:rsidRDefault="00C87792" w:rsidP="00F13518">
      <w:pPr>
        <w:pStyle w:val="Zkladntext"/>
        <w:numPr>
          <w:ilvl w:val="0"/>
          <w:numId w:val="27"/>
        </w:numPr>
        <w:outlineLvl w:val="5"/>
        <w:rPr>
          <w:sz w:val="24"/>
          <w:szCs w:val="24"/>
        </w:rPr>
      </w:pPr>
      <w:r>
        <w:rPr>
          <w:sz w:val="24"/>
          <w:szCs w:val="24"/>
        </w:rPr>
        <w:t>r</w:t>
      </w:r>
      <w:r w:rsidR="0005531C">
        <w:rPr>
          <w:sz w:val="24"/>
          <w:szCs w:val="24"/>
        </w:rPr>
        <w:t>ozvoj komunikativních dovedností a kultivovaného projevu</w:t>
      </w:r>
      <w:r>
        <w:rPr>
          <w:sz w:val="24"/>
          <w:szCs w:val="24"/>
        </w:rPr>
        <w:t>,</w:t>
      </w:r>
    </w:p>
    <w:p w14:paraId="3571C42A" w14:textId="77777777" w:rsidR="000922E1" w:rsidRPr="000922E1" w:rsidRDefault="00C87792" w:rsidP="00F13518">
      <w:pPr>
        <w:pStyle w:val="Zkladntext"/>
        <w:numPr>
          <w:ilvl w:val="0"/>
          <w:numId w:val="27"/>
        </w:numPr>
        <w:outlineLvl w:val="5"/>
        <w:rPr>
          <w:sz w:val="24"/>
          <w:szCs w:val="24"/>
        </w:rPr>
      </w:pPr>
      <w:r>
        <w:rPr>
          <w:sz w:val="24"/>
          <w:szCs w:val="24"/>
        </w:rPr>
        <w:t>r</w:t>
      </w:r>
      <w:r w:rsidR="000922E1">
        <w:rPr>
          <w:sz w:val="24"/>
          <w:szCs w:val="24"/>
        </w:rPr>
        <w:t>ozvoj řečových schopností a jazykových dovedností receptivních (vnímání, naslouchání porozumění) i produktivních (výslovnost, mluvní projev, vyjadřování)</w:t>
      </w:r>
    </w:p>
    <w:p w14:paraId="687F42D7" w14:textId="77777777" w:rsidR="0005531C" w:rsidRDefault="0005531C" w:rsidP="00F13518">
      <w:pPr>
        <w:pStyle w:val="Zkladntext"/>
        <w:numPr>
          <w:ilvl w:val="0"/>
          <w:numId w:val="27"/>
        </w:numPr>
        <w:outlineLvl w:val="5"/>
        <w:rPr>
          <w:sz w:val="24"/>
          <w:szCs w:val="24"/>
        </w:rPr>
      </w:pPr>
      <w:r>
        <w:rPr>
          <w:sz w:val="24"/>
          <w:szCs w:val="24"/>
        </w:rPr>
        <w:t>Osvojení si některých poznatků a dovedností, které předcházejí čtení a psaní (výtvarné, pohybové, dramatické i hudební)</w:t>
      </w:r>
      <w:r w:rsidR="00C87792">
        <w:rPr>
          <w:sz w:val="24"/>
          <w:szCs w:val="24"/>
        </w:rPr>
        <w:t>,</w:t>
      </w:r>
    </w:p>
    <w:p w14:paraId="75342C29" w14:textId="77777777" w:rsidR="00DC4FF4" w:rsidRDefault="00C87792" w:rsidP="00F13518">
      <w:pPr>
        <w:pStyle w:val="Zkladntext"/>
        <w:numPr>
          <w:ilvl w:val="0"/>
          <w:numId w:val="27"/>
        </w:numPr>
        <w:outlineLvl w:val="5"/>
        <w:rPr>
          <w:sz w:val="24"/>
          <w:szCs w:val="24"/>
        </w:rPr>
      </w:pPr>
      <w:r>
        <w:rPr>
          <w:sz w:val="24"/>
          <w:szCs w:val="24"/>
        </w:rPr>
        <w:t>r</w:t>
      </w:r>
      <w:r w:rsidR="00DC4FF4">
        <w:rPr>
          <w:sz w:val="24"/>
          <w:szCs w:val="24"/>
        </w:rPr>
        <w:t>ozvoj schopností a dovedností umožňujících vyjádřit pocity, získané dojmy a prožitky</w:t>
      </w:r>
      <w:r>
        <w:rPr>
          <w:sz w:val="24"/>
          <w:szCs w:val="24"/>
        </w:rPr>
        <w:t>,</w:t>
      </w:r>
    </w:p>
    <w:p w14:paraId="6D8F1CF9" w14:textId="77777777" w:rsidR="002C1CFD" w:rsidRDefault="00C87792" w:rsidP="00F13518">
      <w:pPr>
        <w:pStyle w:val="Zkladntext"/>
        <w:numPr>
          <w:ilvl w:val="0"/>
          <w:numId w:val="27"/>
        </w:numPr>
        <w:outlineLvl w:val="5"/>
        <w:rPr>
          <w:sz w:val="24"/>
          <w:szCs w:val="24"/>
        </w:rPr>
      </w:pPr>
      <w:r>
        <w:rPr>
          <w:sz w:val="24"/>
          <w:szCs w:val="24"/>
        </w:rPr>
        <w:t>r</w:t>
      </w:r>
      <w:r w:rsidR="002C1CFD">
        <w:rPr>
          <w:sz w:val="24"/>
          <w:szCs w:val="24"/>
        </w:rPr>
        <w:t>ozvoj paměti a pozornosti, přechod od konkrétně názorného myšlení k myšlení slovně-logickému (pojmovému)</w:t>
      </w:r>
      <w:r>
        <w:rPr>
          <w:sz w:val="24"/>
          <w:szCs w:val="24"/>
        </w:rPr>
        <w:t>,</w:t>
      </w:r>
    </w:p>
    <w:p w14:paraId="265774DE" w14:textId="77777777" w:rsidR="002C1CFD" w:rsidRDefault="00C87792" w:rsidP="00F13518">
      <w:pPr>
        <w:pStyle w:val="Zkladntext"/>
        <w:numPr>
          <w:ilvl w:val="0"/>
          <w:numId w:val="27"/>
        </w:numPr>
        <w:outlineLvl w:val="5"/>
        <w:rPr>
          <w:sz w:val="24"/>
          <w:szCs w:val="24"/>
        </w:rPr>
      </w:pPr>
      <w:r>
        <w:rPr>
          <w:sz w:val="24"/>
          <w:szCs w:val="24"/>
        </w:rPr>
        <w:t>v</w:t>
      </w:r>
      <w:r w:rsidR="002C1CFD">
        <w:rPr>
          <w:sz w:val="24"/>
          <w:szCs w:val="24"/>
        </w:rPr>
        <w:t>ytváření pozitivního vztahu k intelektuálním činnostem a k učení, podpora zájmu o učení</w:t>
      </w:r>
      <w:r>
        <w:rPr>
          <w:sz w:val="24"/>
          <w:szCs w:val="24"/>
        </w:rPr>
        <w:t>,</w:t>
      </w:r>
    </w:p>
    <w:p w14:paraId="042B3E98" w14:textId="77777777" w:rsidR="002C1CFD" w:rsidRDefault="00C87792" w:rsidP="00F13518">
      <w:pPr>
        <w:pStyle w:val="Zkladntext"/>
        <w:numPr>
          <w:ilvl w:val="0"/>
          <w:numId w:val="27"/>
        </w:numPr>
        <w:outlineLvl w:val="5"/>
        <w:rPr>
          <w:sz w:val="24"/>
          <w:szCs w:val="24"/>
        </w:rPr>
      </w:pPr>
      <w:r>
        <w:rPr>
          <w:sz w:val="24"/>
          <w:szCs w:val="24"/>
        </w:rPr>
        <w:t>v</w:t>
      </w:r>
      <w:r w:rsidR="002C1CFD">
        <w:rPr>
          <w:sz w:val="24"/>
          <w:szCs w:val="24"/>
        </w:rPr>
        <w:t>ytváření základů pro práci s</w:t>
      </w:r>
      <w:r>
        <w:rPr>
          <w:sz w:val="24"/>
          <w:szCs w:val="24"/>
        </w:rPr>
        <w:t> </w:t>
      </w:r>
      <w:r w:rsidR="002C1CFD">
        <w:rPr>
          <w:sz w:val="24"/>
          <w:szCs w:val="24"/>
        </w:rPr>
        <w:t>informacemi</w:t>
      </w:r>
      <w:r>
        <w:rPr>
          <w:sz w:val="24"/>
          <w:szCs w:val="24"/>
        </w:rPr>
        <w:t>,</w:t>
      </w:r>
    </w:p>
    <w:p w14:paraId="0A0D0DD0" w14:textId="77777777" w:rsidR="002D3002" w:rsidRDefault="00C87792" w:rsidP="00F13518">
      <w:pPr>
        <w:pStyle w:val="Zkladntext"/>
        <w:numPr>
          <w:ilvl w:val="0"/>
          <w:numId w:val="27"/>
        </w:numPr>
        <w:outlineLvl w:val="5"/>
        <w:rPr>
          <w:sz w:val="24"/>
          <w:szCs w:val="24"/>
        </w:rPr>
      </w:pPr>
      <w:r>
        <w:rPr>
          <w:sz w:val="24"/>
          <w:szCs w:val="24"/>
        </w:rPr>
        <w:t>r</w:t>
      </w:r>
      <w:r w:rsidR="002D3002">
        <w:rPr>
          <w:sz w:val="24"/>
          <w:szCs w:val="24"/>
        </w:rPr>
        <w:t xml:space="preserve">ozvoj a kultivace mravního a estetického vnímání a </w:t>
      </w:r>
      <w:r w:rsidR="004512EE">
        <w:rPr>
          <w:sz w:val="24"/>
          <w:szCs w:val="24"/>
        </w:rPr>
        <w:t>prožívání</w:t>
      </w:r>
      <w:r>
        <w:rPr>
          <w:sz w:val="24"/>
          <w:szCs w:val="24"/>
        </w:rPr>
        <w:t>.</w:t>
      </w:r>
    </w:p>
    <w:p w14:paraId="31D787B4" w14:textId="77777777" w:rsidR="00AA59E1" w:rsidRDefault="00AA59E1" w:rsidP="00F47F74">
      <w:pPr>
        <w:pStyle w:val="Zkladntext"/>
        <w:ind w:firstLine="708"/>
        <w:outlineLvl w:val="5"/>
        <w:rPr>
          <w:i/>
          <w:sz w:val="24"/>
          <w:szCs w:val="24"/>
        </w:rPr>
      </w:pPr>
      <w:r w:rsidRPr="00AA59E1">
        <w:rPr>
          <w:b/>
          <w:i/>
          <w:sz w:val="24"/>
          <w:szCs w:val="24"/>
        </w:rPr>
        <w:t>Očekávané výstupy</w:t>
      </w:r>
      <w:r w:rsidRPr="00AA59E1">
        <w:rPr>
          <w:i/>
          <w:sz w:val="24"/>
          <w:szCs w:val="24"/>
        </w:rPr>
        <w:t xml:space="preserve"> (co dítě na konci PV zpravidla zvládá):</w:t>
      </w:r>
    </w:p>
    <w:p w14:paraId="347DE580" w14:textId="77777777" w:rsidR="00E6496D" w:rsidRDefault="00C87792" w:rsidP="00F13518">
      <w:pPr>
        <w:pStyle w:val="Zkladntext"/>
        <w:numPr>
          <w:ilvl w:val="0"/>
          <w:numId w:val="58"/>
        </w:numPr>
        <w:outlineLvl w:val="5"/>
        <w:rPr>
          <w:sz w:val="24"/>
          <w:szCs w:val="24"/>
        </w:rPr>
      </w:pPr>
      <w:r>
        <w:rPr>
          <w:sz w:val="24"/>
          <w:szCs w:val="24"/>
        </w:rPr>
        <w:t>p</w:t>
      </w:r>
      <w:r w:rsidR="00E6496D">
        <w:rPr>
          <w:sz w:val="24"/>
          <w:szCs w:val="24"/>
        </w:rPr>
        <w:t>orozumí slyšenému, zachytí hlavní myšlenku příběhu, sleduje děj, převypráví</w:t>
      </w:r>
      <w:r>
        <w:rPr>
          <w:sz w:val="24"/>
          <w:szCs w:val="24"/>
        </w:rPr>
        <w:t>,</w:t>
      </w:r>
    </w:p>
    <w:p w14:paraId="5CDA228F" w14:textId="77777777" w:rsidR="00E6496D" w:rsidRDefault="00C87792" w:rsidP="00F13518">
      <w:pPr>
        <w:pStyle w:val="Zkladntext"/>
        <w:numPr>
          <w:ilvl w:val="0"/>
          <w:numId w:val="58"/>
        </w:numPr>
        <w:outlineLvl w:val="5"/>
        <w:rPr>
          <w:sz w:val="24"/>
          <w:szCs w:val="24"/>
        </w:rPr>
      </w:pPr>
      <w:r>
        <w:rPr>
          <w:sz w:val="24"/>
          <w:szCs w:val="24"/>
        </w:rPr>
        <w:t>n</w:t>
      </w:r>
      <w:r w:rsidR="00E6496D">
        <w:rPr>
          <w:sz w:val="24"/>
          <w:szCs w:val="24"/>
        </w:rPr>
        <w:t>aučí se zpaměti krátké texty – reprodukuje říkanky, písničky a zvládá jednoduchou dramatickou úlohu</w:t>
      </w:r>
      <w:r>
        <w:rPr>
          <w:sz w:val="24"/>
          <w:szCs w:val="24"/>
        </w:rPr>
        <w:t>,</w:t>
      </w:r>
    </w:p>
    <w:p w14:paraId="376CB798" w14:textId="77777777" w:rsidR="002C1CFD" w:rsidRDefault="00496356" w:rsidP="00F13518">
      <w:pPr>
        <w:pStyle w:val="Zkladntext"/>
        <w:numPr>
          <w:ilvl w:val="0"/>
          <w:numId w:val="58"/>
        </w:numPr>
        <w:outlineLvl w:val="5"/>
        <w:rPr>
          <w:sz w:val="24"/>
          <w:szCs w:val="24"/>
        </w:rPr>
      </w:pPr>
      <w:r>
        <w:rPr>
          <w:sz w:val="24"/>
          <w:szCs w:val="24"/>
        </w:rPr>
        <w:t>s</w:t>
      </w:r>
      <w:r w:rsidR="002C1CFD">
        <w:rPr>
          <w:sz w:val="24"/>
          <w:szCs w:val="24"/>
        </w:rPr>
        <w:t>právně vyslovuje v rámci fyziologického vývoje, ovládá dech, tempo i intonaci řeči</w:t>
      </w:r>
      <w:r>
        <w:rPr>
          <w:sz w:val="24"/>
          <w:szCs w:val="24"/>
        </w:rPr>
        <w:t>,</w:t>
      </w:r>
    </w:p>
    <w:p w14:paraId="60CC0E6B" w14:textId="77777777" w:rsidR="002C1CFD" w:rsidRDefault="00496356" w:rsidP="00F13518">
      <w:pPr>
        <w:pStyle w:val="Zkladntext"/>
        <w:numPr>
          <w:ilvl w:val="0"/>
          <w:numId w:val="58"/>
        </w:numPr>
        <w:outlineLvl w:val="5"/>
        <w:rPr>
          <w:sz w:val="24"/>
          <w:szCs w:val="24"/>
        </w:rPr>
      </w:pPr>
      <w:r>
        <w:rPr>
          <w:sz w:val="24"/>
          <w:szCs w:val="24"/>
        </w:rPr>
        <w:t>v</w:t>
      </w:r>
      <w:r w:rsidR="002C1CFD">
        <w:rPr>
          <w:sz w:val="24"/>
          <w:szCs w:val="24"/>
        </w:rPr>
        <w:t>yjadřuje své myšlenky, nápady, pocity</w:t>
      </w:r>
      <w:r>
        <w:rPr>
          <w:sz w:val="24"/>
          <w:szCs w:val="24"/>
        </w:rPr>
        <w:t>,</w:t>
      </w:r>
    </w:p>
    <w:p w14:paraId="0F5214A9" w14:textId="77777777" w:rsidR="002C1CFD" w:rsidRDefault="00496356" w:rsidP="00F13518">
      <w:pPr>
        <w:pStyle w:val="Zkladntext"/>
        <w:numPr>
          <w:ilvl w:val="0"/>
          <w:numId w:val="58"/>
        </w:numPr>
        <w:outlineLvl w:val="5"/>
        <w:rPr>
          <w:sz w:val="24"/>
          <w:szCs w:val="24"/>
        </w:rPr>
      </w:pPr>
      <w:r>
        <w:rPr>
          <w:sz w:val="24"/>
          <w:szCs w:val="24"/>
        </w:rPr>
        <w:t>z</w:t>
      </w:r>
      <w:r w:rsidR="002C1CFD">
        <w:rPr>
          <w:sz w:val="24"/>
          <w:szCs w:val="24"/>
        </w:rPr>
        <w:t>vládá improvizovat</w:t>
      </w:r>
      <w:r>
        <w:rPr>
          <w:sz w:val="24"/>
          <w:szCs w:val="24"/>
        </w:rPr>
        <w:t>,</w:t>
      </w:r>
    </w:p>
    <w:p w14:paraId="5AEF5F8D" w14:textId="77777777" w:rsidR="002C1CFD" w:rsidRDefault="00496356" w:rsidP="00F13518">
      <w:pPr>
        <w:pStyle w:val="Zkladntext"/>
        <w:numPr>
          <w:ilvl w:val="0"/>
          <w:numId w:val="58"/>
        </w:numPr>
        <w:outlineLvl w:val="5"/>
        <w:rPr>
          <w:sz w:val="24"/>
          <w:szCs w:val="24"/>
        </w:rPr>
      </w:pPr>
      <w:r>
        <w:rPr>
          <w:sz w:val="24"/>
          <w:szCs w:val="24"/>
        </w:rPr>
        <w:t>h</w:t>
      </w:r>
      <w:r w:rsidR="002C1CFD">
        <w:rPr>
          <w:sz w:val="24"/>
          <w:szCs w:val="24"/>
        </w:rPr>
        <w:t>ry podporující tvořivost, představivost a fantazii</w:t>
      </w:r>
      <w:r>
        <w:rPr>
          <w:sz w:val="24"/>
          <w:szCs w:val="24"/>
        </w:rPr>
        <w:t>,</w:t>
      </w:r>
    </w:p>
    <w:p w14:paraId="2C317AFE" w14:textId="77777777" w:rsidR="002C1CFD" w:rsidRDefault="00496356" w:rsidP="00F13518">
      <w:pPr>
        <w:pStyle w:val="Zkladntext"/>
        <w:numPr>
          <w:ilvl w:val="0"/>
          <w:numId w:val="58"/>
        </w:numPr>
        <w:outlineLvl w:val="5"/>
        <w:rPr>
          <w:sz w:val="24"/>
          <w:szCs w:val="24"/>
        </w:rPr>
      </w:pPr>
      <w:r>
        <w:rPr>
          <w:sz w:val="24"/>
          <w:szCs w:val="24"/>
        </w:rPr>
        <w:t>e</w:t>
      </w:r>
      <w:r w:rsidR="002C1CFD">
        <w:rPr>
          <w:sz w:val="24"/>
          <w:szCs w:val="24"/>
        </w:rPr>
        <w:t>stetické a tvůrčí aktivity (slovesné, výtvarné, dramatické, literární, hudební, pohybové) - s</w:t>
      </w:r>
      <w:r w:rsidR="002C1CFD" w:rsidRPr="00AB41E7">
        <w:rPr>
          <w:sz w:val="24"/>
          <w:szCs w:val="24"/>
        </w:rPr>
        <w:t>eznamování s vánočními zvyky a tradicemi</w:t>
      </w:r>
      <w:r w:rsidR="002C1CFD">
        <w:rPr>
          <w:sz w:val="24"/>
          <w:szCs w:val="24"/>
        </w:rPr>
        <w:t>, p</w:t>
      </w:r>
      <w:r w:rsidR="002C1CFD" w:rsidRPr="00AB41E7">
        <w:rPr>
          <w:sz w:val="24"/>
          <w:szCs w:val="24"/>
        </w:rPr>
        <w:t>říprava vánočního vystoupení pro spoluobčany</w:t>
      </w:r>
      <w:r>
        <w:rPr>
          <w:sz w:val="24"/>
          <w:szCs w:val="24"/>
        </w:rPr>
        <w:t>,</w:t>
      </w:r>
    </w:p>
    <w:p w14:paraId="014822CA" w14:textId="77777777" w:rsidR="002C1CFD" w:rsidRDefault="002C1CFD" w:rsidP="00F13518">
      <w:pPr>
        <w:pStyle w:val="Zkladntext"/>
        <w:numPr>
          <w:ilvl w:val="0"/>
          <w:numId w:val="58"/>
        </w:numPr>
        <w:outlineLvl w:val="5"/>
        <w:rPr>
          <w:sz w:val="24"/>
          <w:szCs w:val="24"/>
        </w:rPr>
      </w:pPr>
      <w:r w:rsidRPr="002C1CFD">
        <w:rPr>
          <w:sz w:val="24"/>
          <w:szCs w:val="24"/>
        </w:rPr>
        <w:t xml:space="preserve"> výzdoba mateřské školy</w:t>
      </w:r>
      <w:r>
        <w:rPr>
          <w:sz w:val="24"/>
          <w:szCs w:val="24"/>
        </w:rPr>
        <w:t xml:space="preserve"> k</w:t>
      </w:r>
      <w:r w:rsidR="00F15308">
        <w:rPr>
          <w:sz w:val="24"/>
          <w:szCs w:val="24"/>
        </w:rPr>
        <w:t> </w:t>
      </w:r>
      <w:r>
        <w:rPr>
          <w:sz w:val="24"/>
          <w:szCs w:val="24"/>
        </w:rPr>
        <w:t>nej</w:t>
      </w:r>
      <w:r w:rsidR="00F15308">
        <w:rPr>
          <w:sz w:val="24"/>
          <w:szCs w:val="24"/>
        </w:rPr>
        <w:t>různějším příležitostem (lidové zvyky a tradice, vystoupení dětí apod.)</w:t>
      </w:r>
      <w:r w:rsidR="00496356">
        <w:rPr>
          <w:sz w:val="24"/>
          <w:szCs w:val="24"/>
        </w:rPr>
        <w:t>,</w:t>
      </w:r>
    </w:p>
    <w:p w14:paraId="476B61EB" w14:textId="77777777" w:rsidR="002D3002" w:rsidRDefault="00496356" w:rsidP="00F13518">
      <w:pPr>
        <w:pStyle w:val="Zkladntext"/>
        <w:numPr>
          <w:ilvl w:val="0"/>
          <w:numId w:val="58"/>
        </w:numPr>
        <w:outlineLvl w:val="5"/>
        <w:rPr>
          <w:sz w:val="24"/>
          <w:szCs w:val="24"/>
        </w:rPr>
      </w:pPr>
      <w:r>
        <w:rPr>
          <w:sz w:val="24"/>
          <w:szCs w:val="24"/>
        </w:rPr>
        <w:lastRenderedPageBreak/>
        <w:t>o</w:t>
      </w:r>
      <w:r w:rsidR="002D3002">
        <w:rPr>
          <w:sz w:val="24"/>
          <w:szCs w:val="24"/>
        </w:rPr>
        <w:t>vládá své city a přizpůsobuje jim své chování ve známých situacích, kterým rozumí</w:t>
      </w:r>
      <w:r>
        <w:rPr>
          <w:sz w:val="24"/>
          <w:szCs w:val="24"/>
        </w:rPr>
        <w:t>,</w:t>
      </w:r>
    </w:p>
    <w:p w14:paraId="7D985999" w14:textId="77777777" w:rsidR="001838FD" w:rsidRDefault="00496356" w:rsidP="00F13518">
      <w:pPr>
        <w:pStyle w:val="Zkladntext"/>
        <w:numPr>
          <w:ilvl w:val="0"/>
          <w:numId w:val="27"/>
        </w:numPr>
        <w:outlineLvl w:val="5"/>
        <w:rPr>
          <w:sz w:val="24"/>
          <w:szCs w:val="24"/>
        </w:rPr>
      </w:pPr>
      <w:r>
        <w:rPr>
          <w:sz w:val="24"/>
          <w:szCs w:val="24"/>
        </w:rPr>
        <w:t>p</w:t>
      </w:r>
      <w:r w:rsidR="002D3002">
        <w:rPr>
          <w:sz w:val="24"/>
          <w:szCs w:val="24"/>
        </w:rPr>
        <w:t>rožívá radost ze zvládnutého</w:t>
      </w:r>
      <w:r>
        <w:rPr>
          <w:sz w:val="24"/>
          <w:szCs w:val="24"/>
        </w:rPr>
        <w:t>,</w:t>
      </w:r>
      <w:r w:rsidR="001838FD" w:rsidRPr="001838FD">
        <w:rPr>
          <w:sz w:val="24"/>
          <w:szCs w:val="24"/>
        </w:rPr>
        <w:t xml:space="preserve"> </w:t>
      </w:r>
    </w:p>
    <w:p w14:paraId="58B23718" w14:textId="77777777" w:rsidR="001838FD" w:rsidRDefault="00496356" w:rsidP="00F13518">
      <w:pPr>
        <w:pStyle w:val="Zkladntext"/>
        <w:numPr>
          <w:ilvl w:val="0"/>
          <w:numId w:val="27"/>
        </w:numPr>
        <w:outlineLvl w:val="5"/>
        <w:rPr>
          <w:sz w:val="24"/>
          <w:szCs w:val="24"/>
        </w:rPr>
      </w:pPr>
      <w:r>
        <w:rPr>
          <w:sz w:val="24"/>
          <w:szCs w:val="24"/>
        </w:rPr>
        <w:t>d</w:t>
      </w:r>
      <w:r w:rsidR="001838FD">
        <w:rPr>
          <w:sz w:val="24"/>
          <w:szCs w:val="24"/>
        </w:rPr>
        <w:t>okáže si uvědomit příjemné i nepříjemné citové prožitky</w:t>
      </w:r>
      <w:r>
        <w:rPr>
          <w:sz w:val="24"/>
          <w:szCs w:val="24"/>
        </w:rPr>
        <w:t>,</w:t>
      </w:r>
    </w:p>
    <w:p w14:paraId="47F87EF1" w14:textId="77777777" w:rsidR="001838FD" w:rsidRDefault="00496356" w:rsidP="00F13518">
      <w:pPr>
        <w:pStyle w:val="Zkladntext"/>
        <w:numPr>
          <w:ilvl w:val="0"/>
          <w:numId w:val="27"/>
        </w:numPr>
        <w:outlineLvl w:val="5"/>
        <w:rPr>
          <w:sz w:val="24"/>
          <w:szCs w:val="24"/>
        </w:rPr>
      </w:pPr>
      <w:r>
        <w:rPr>
          <w:sz w:val="24"/>
          <w:szCs w:val="24"/>
        </w:rPr>
        <w:t>d</w:t>
      </w:r>
      <w:r w:rsidR="001838FD">
        <w:rPr>
          <w:sz w:val="24"/>
          <w:szCs w:val="24"/>
        </w:rPr>
        <w:t>okáže se přizpůsobit společnému programu</w:t>
      </w:r>
      <w:r>
        <w:rPr>
          <w:sz w:val="24"/>
          <w:szCs w:val="24"/>
        </w:rPr>
        <w:t>,</w:t>
      </w:r>
    </w:p>
    <w:p w14:paraId="232ABA9F" w14:textId="77777777" w:rsidR="001838FD" w:rsidRDefault="00496356" w:rsidP="00F13518">
      <w:pPr>
        <w:pStyle w:val="Zkladntext"/>
        <w:numPr>
          <w:ilvl w:val="0"/>
          <w:numId w:val="27"/>
        </w:numPr>
        <w:outlineLvl w:val="5"/>
        <w:rPr>
          <w:sz w:val="24"/>
          <w:szCs w:val="24"/>
        </w:rPr>
      </w:pPr>
      <w:r>
        <w:rPr>
          <w:sz w:val="24"/>
          <w:szCs w:val="24"/>
        </w:rPr>
        <w:t>z</w:t>
      </w:r>
      <w:r w:rsidR="001838FD">
        <w:rPr>
          <w:sz w:val="24"/>
          <w:szCs w:val="24"/>
        </w:rPr>
        <w:t>achycuje a vyjadřuje své prožitky slovně, výtvarně, formou dramatické improvizace</w:t>
      </w:r>
      <w:r>
        <w:rPr>
          <w:sz w:val="24"/>
          <w:szCs w:val="24"/>
        </w:rPr>
        <w:t>,</w:t>
      </w:r>
    </w:p>
    <w:p w14:paraId="39461BC9" w14:textId="77777777" w:rsidR="002C1CFD" w:rsidRPr="00656ABF" w:rsidRDefault="00496356" w:rsidP="00F13518">
      <w:pPr>
        <w:pStyle w:val="Zkladntext"/>
        <w:numPr>
          <w:ilvl w:val="0"/>
          <w:numId w:val="27"/>
        </w:numPr>
        <w:outlineLvl w:val="5"/>
        <w:rPr>
          <w:sz w:val="24"/>
          <w:szCs w:val="24"/>
        </w:rPr>
      </w:pPr>
      <w:r>
        <w:rPr>
          <w:sz w:val="24"/>
          <w:szCs w:val="24"/>
        </w:rPr>
        <w:t>p</w:t>
      </w:r>
      <w:r w:rsidR="001838FD">
        <w:rPr>
          <w:sz w:val="24"/>
          <w:szCs w:val="24"/>
        </w:rPr>
        <w:t>osiluje vstřícné chování ve vztahu k druhému – umí obdarovat, podělit se</w:t>
      </w:r>
      <w:r>
        <w:rPr>
          <w:sz w:val="24"/>
          <w:szCs w:val="24"/>
        </w:rPr>
        <w:t>.</w:t>
      </w:r>
    </w:p>
    <w:p w14:paraId="51A4C66F" w14:textId="77777777" w:rsidR="0033350A" w:rsidRPr="00F47F74" w:rsidRDefault="00F47F74" w:rsidP="00F47F74">
      <w:pPr>
        <w:pStyle w:val="Zkladntext"/>
        <w:ind w:left="283" w:firstLine="77"/>
        <w:outlineLvl w:val="5"/>
        <w:rPr>
          <w:b/>
          <w:sz w:val="24"/>
          <w:szCs w:val="24"/>
        </w:rPr>
      </w:pPr>
      <w:r w:rsidRPr="00F47F74">
        <w:rPr>
          <w:b/>
          <w:sz w:val="24"/>
          <w:szCs w:val="24"/>
        </w:rPr>
        <w:t xml:space="preserve">3. </w:t>
      </w:r>
      <w:r w:rsidR="00F15308" w:rsidRPr="00F47F74">
        <w:rPr>
          <w:b/>
          <w:sz w:val="24"/>
          <w:szCs w:val="24"/>
        </w:rPr>
        <w:t xml:space="preserve">Vzdělávací oblast </w:t>
      </w:r>
      <w:r w:rsidR="0033350A" w:rsidRPr="00F47F74">
        <w:rPr>
          <w:b/>
          <w:sz w:val="24"/>
          <w:szCs w:val="24"/>
        </w:rPr>
        <w:t>Dítě a ten druhý</w:t>
      </w:r>
    </w:p>
    <w:p w14:paraId="395D770D" w14:textId="77777777" w:rsidR="00F15308" w:rsidRPr="00F15308" w:rsidRDefault="00F15308" w:rsidP="00F47F74">
      <w:pPr>
        <w:pStyle w:val="Zkladntext"/>
        <w:ind w:left="360" w:firstLine="348"/>
        <w:outlineLvl w:val="5"/>
        <w:rPr>
          <w:i/>
          <w:sz w:val="24"/>
          <w:szCs w:val="24"/>
        </w:rPr>
      </w:pPr>
      <w:r w:rsidRPr="00F15308">
        <w:rPr>
          <w:b/>
          <w:i/>
          <w:sz w:val="24"/>
          <w:szCs w:val="24"/>
        </w:rPr>
        <w:t>Vzdělávací cíle</w:t>
      </w:r>
      <w:r w:rsidRPr="00F15308">
        <w:rPr>
          <w:i/>
          <w:sz w:val="24"/>
          <w:szCs w:val="24"/>
        </w:rPr>
        <w:t xml:space="preserve"> (co učitel podporuje):</w:t>
      </w:r>
    </w:p>
    <w:p w14:paraId="51AD08AF" w14:textId="77777777" w:rsidR="0033350A" w:rsidRDefault="00496356" w:rsidP="00F13518">
      <w:pPr>
        <w:pStyle w:val="Zkladntext"/>
        <w:numPr>
          <w:ilvl w:val="0"/>
          <w:numId w:val="27"/>
        </w:numPr>
        <w:outlineLvl w:val="5"/>
        <w:rPr>
          <w:sz w:val="24"/>
          <w:szCs w:val="24"/>
        </w:rPr>
      </w:pPr>
      <w:r>
        <w:rPr>
          <w:sz w:val="24"/>
          <w:szCs w:val="24"/>
        </w:rPr>
        <w:t>p</w:t>
      </w:r>
      <w:r w:rsidR="00AB41E7">
        <w:rPr>
          <w:sz w:val="24"/>
          <w:szCs w:val="24"/>
        </w:rPr>
        <w:t>osilování prosociálního chování ve vztahu k ostatním lidem</w:t>
      </w:r>
      <w:r>
        <w:rPr>
          <w:sz w:val="24"/>
          <w:szCs w:val="24"/>
        </w:rPr>
        <w:t>,</w:t>
      </w:r>
    </w:p>
    <w:p w14:paraId="76330F0B" w14:textId="77777777" w:rsidR="001838FD" w:rsidRDefault="00496356" w:rsidP="00F13518">
      <w:pPr>
        <w:pStyle w:val="Zkladntext"/>
        <w:numPr>
          <w:ilvl w:val="0"/>
          <w:numId w:val="27"/>
        </w:numPr>
        <w:outlineLvl w:val="5"/>
        <w:rPr>
          <w:sz w:val="24"/>
          <w:szCs w:val="24"/>
        </w:rPr>
      </w:pPr>
      <w:r>
        <w:rPr>
          <w:sz w:val="24"/>
          <w:szCs w:val="24"/>
        </w:rPr>
        <w:t>r</w:t>
      </w:r>
      <w:r w:rsidR="001838FD">
        <w:rPr>
          <w:sz w:val="24"/>
          <w:szCs w:val="24"/>
        </w:rPr>
        <w:t>ozvoj komunikativních dovedností verbálních i neverbálních</w:t>
      </w:r>
      <w:r>
        <w:rPr>
          <w:sz w:val="24"/>
          <w:szCs w:val="24"/>
        </w:rPr>
        <w:t>,</w:t>
      </w:r>
    </w:p>
    <w:p w14:paraId="1FD5014C" w14:textId="77777777" w:rsidR="001838FD" w:rsidRDefault="00496356" w:rsidP="00F13518">
      <w:pPr>
        <w:pStyle w:val="Zkladntext"/>
        <w:numPr>
          <w:ilvl w:val="0"/>
          <w:numId w:val="27"/>
        </w:numPr>
        <w:outlineLvl w:val="5"/>
        <w:rPr>
          <w:sz w:val="24"/>
          <w:szCs w:val="24"/>
        </w:rPr>
      </w:pPr>
      <w:r>
        <w:rPr>
          <w:sz w:val="24"/>
          <w:szCs w:val="24"/>
        </w:rPr>
        <w:t>r</w:t>
      </w:r>
      <w:r w:rsidR="001838FD">
        <w:rPr>
          <w:sz w:val="24"/>
          <w:szCs w:val="24"/>
        </w:rPr>
        <w:t>ozvoj kooperativních dovedností</w:t>
      </w:r>
      <w:r>
        <w:rPr>
          <w:sz w:val="24"/>
          <w:szCs w:val="24"/>
        </w:rPr>
        <w:t>.</w:t>
      </w:r>
    </w:p>
    <w:p w14:paraId="499F9474" w14:textId="77777777" w:rsidR="001838FD" w:rsidRDefault="001838FD" w:rsidP="00F47F74">
      <w:pPr>
        <w:pStyle w:val="Zkladntext"/>
        <w:ind w:left="360" w:firstLine="348"/>
        <w:outlineLvl w:val="5"/>
        <w:rPr>
          <w:i/>
          <w:sz w:val="24"/>
          <w:szCs w:val="24"/>
        </w:rPr>
      </w:pPr>
      <w:r w:rsidRPr="001838FD">
        <w:rPr>
          <w:b/>
          <w:i/>
          <w:sz w:val="24"/>
          <w:szCs w:val="24"/>
        </w:rPr>
        <w:t>Očekávané výstupy</w:t>
      </w:r>
      <w:r w:rsidRPr="001838FD">
        <w:rPr>
          <w:i/>
          <w:sz w:val="24"/>
          <w:szCs w:val="24"/>
        </w:rPr>
        <w:t xml:space="preserve"> (co dítě na konci PV zpravidla zvládá):</w:t>
      </w:r>
    </w:p>
    <w:p w14:paraId="0A0F09CD" w14:textId="77777777" w:rsidR="009631CD" w:rsidRDefault="00496356" w:rsidP="00F13518">
      <w:pPr>
        <w:pStyle w:val="Zkladntext"/>
        <w:numPr>
          <w:ilvl w:val="0"/>
          <w:numId w:val="59"/>
        </w:numPr>
        <w:outlineLvl w:val="5"/>
        <w:rPr>
          <w:sz w:val="24"/>
          <w:szCs w:val="24"/>
        </w:rPr>
      </w:pPr>
      <w:r>
        <w:rPr>
          <w:sz w:val="24"/>
          <w:szCs w:val="24"/>
        </w:rPr>
        <w:t>u</w:t>
      </w:r>
      <w:r w:rsidR="009631CD">
        <w:rPr>
          <w:sz w:val="24"/>
          <w:szCs w:val="24"/>
        </w:rPr>
        <w:t>vědomuje si vztahy mezi lidmi – kamarádství, úcta ke stáří, pravidla společenského chování</w:t>
      </w:r>
      <w:r>
        <w:rPr>
          <w:sz w:val="24"/>
          <w:szCs w:val="24"/>
        </w:rPr>
        <w:t>,</w:t>
      </w:r>
    </w:p>
    <w:p w14:paraId="7DF7A0E9" w14:textId="77777777" w:rsidR="009631CD" w:rsidRDefault="00496356" w:rsidP="00F13518">
      <w:pPr>
        <w:pStyle w:val="Zkladntext"/>
        <w:numPr>
          <w:ilvl w:val="0"/>
          <w:numId w:val="59"/>
        </w:numPr>
        <w:outlineLvl w:val="5"/>
        <w:rPr>
          <w:sz w:val="24"/>
          <w:szCs w:val="24"/>
        </w:rPr>
      </w:pPr>
      <w:r>
        <w:rPr>
          <w:sz w:val="24"/>
          <w:szCs w:val="24"/>
        </w:rPr>
        <w:t>p</w:t>
      </w:r>
      <w:r w:rsidR="009631CD">
        <w:rPr>
          <w:sz w:val="24"/>
          <w:szCs w:val="24"/>
        </w:rPr>
        <w:t>řirozeně komunikuje s druhým dítětem i dospělým</w:t>
      </w:r>
      <w:r>
        <w:rPr>
          <w:sz w:val="24"/>
          <w:szCs w:val="24"/>
        </w:rPr>
        <w:t>,</w:t>
      </w:r>
    </w:p>
    <w:p w14:paraId="1FE507A1" w14:textId="77777777" w:rsidR="009631CD" w:rsidRDefault="00496356" w:rsidP="00F13518">
      <w:pPr>
        <w:pStyle w:val="Zkladntext"/>
        <w:numPr>
          <w:ilvl w:val="0"/>
          <w:numId w:val="59"/>
        </w:numPr>
        <w:outlineLvl w:val="5"/>
        <w:rPr>
          <w:sz w:val="24"/>
          <w:szCs w:val="24"/>
        </w:rPr>
      </w:pPr>
      <w:r>
        <w:rPr>
          <w:sz w:val="24"/>
          <w:szCs w:val="24"/>
        </w:rPr>
        <w:t>s</w:t>
      </w:r>
      <w:r w:rsidR="009631CD">
        <w:rPr>
          <w:sz w:val="24"/>
          <w:szCs w:val="24"/>
        </w:rPr>
        <w:t>polupracuje s druhými, respektuje jejich potřeby, návrhy a přání</w:t>
      </w:r>
      <w:r>
        <w:rPr>
          <w:sz w:val="24"/>
          <w:szCs w:val="24"/>
        </w:rPr>
        <w:t>.</w:t>
      </w:r>
    </w:p>
    <w:p w14:paraId="30625E11" w14:textId="77777777" w:rsidR="0033350A" w:rsidRPr="00F47F74" w:rsidRDefault="00F47F74" w:rsidP="00F47F74">
      <w:pPr>
        <w:pStyle w:val="Zkladntext"/>
        <w:ind w:left="283" w:firstLine="77"/>
        <w:outlineLvl w:val="5"/>
        <w:rPr>
          <w:b/>
          <w:sz w:val="24"/>
          <w:szCs w:val="24"/>
        </w:rPr>
      </w:pPr>
      <w:r w:rsidRPr="00F47F74">
        <w:rPr>
          <w:b/>
          <w:sz w:val="24"/>
          <w:szCs w:val="24"/>
        </w:rPr>
        <w:t xml:space="preserve">4. </w:t>
      </w:r>
      <w:r w:rsidR="00656ABF" w:rsidRPr="00F47F74">
        <w:rPr>
          <w:b/>
          <w:sz w:val="24"/>
          <w:szCs w:val="24"/>
        </w:rPr>
        <w:t xml:space="preserve">Vzdělávací oblast </w:t>
      </w:r>
      <w:r w:rsidR="0033350A" w:rsidRPr="00F47F74">
        <w:rPr>
          <w:b/>
          <w:sz w:val="24"/>
          <w:szCs w:val="24"/>
        </w:rPr>
        <w:t>Dítě a společnost</w:t>
      </w:r>
    </w:p>
    <w:p w14:paraId="48BF7CF4" w14:textId="77777777" w:rsidR="00656ABF" w:rsidRPr="00656ABF" w:rsidRDefault="00656ABF" w:rsidP="00F47F74">
      <w:pPr>
        <w:pStyle w:val="Zkladntext"/>
        <w:ind w:left="360" w:firstLine="348"/>
        <w:outlineLvl w:val="5"/>
        <w:rPr>
          <w:i/>
          <w:sz w:val="24"/>
          <w:szCs w:val="24"/>
        </w:rPr>
      </w:pPr>
      <w:r w:rsidRPr="00656ABF">
        <w:rPr>
          <w:b/>
          <w:i/>
          <w:sz w:val="24"/>
          <w:szCs w:val="24"/>
        </w:rPr>
        <w:t>Vzdělávací cíle</w:t>
      </w:r>
      <w:r w:rsidRPr="00656ABF">
        <w:rPr>
          <w:i/>
          <w:sz w:val="24"/>
          <w:szCs w:val="24"/>
        </w:rPr>
        <w:t xml:space="preserve"> (co učitel u dítěte podporuje):</w:t>
      </w:r>
    </w:p>
    <w:p w14:paraId="7529811E" w14:textId="77777777" w:rsidR="001838FD" w:rsidRDefault="00496356" w:rsidP="00F13518">
      <w:pPr>
        <w:pStyle w:val="Zkladntext"/>
        <w:numPr>
          <w:ilvl w:val="0"/>
          <w:numId w:val="27"/>
        </w:numPr>
        <w:outlineLvl w:val="5"/>
        <w:rPr>
          <w:sz w:val="24"/>
          <w:szCs w:val="24"/>
        </w:rPr>
      </w:pPr>
      <w:r>
        <w:rPr>
          <w:sz w:val="24"/>
          <w:szCs w:val="24"/>
        </w:rPr>
        <w:t>s</w:t>
      </w:r>
      <w:r w:rsidR="002848B3">
        <w:rPr>
          <w:sz w:val="24"/>
          <w:szCs w:val="24"/>
        </w:rPr>
        <w:t>eznamování se světem lidí a kulturních tradic a osvojovat si základní poznatky o prostředí, ve kterém žiji</w:t>
      </w:r>
      <w:r>
        <w:rPr>
          <w:sz w:val="24"/>
          <w:szCs w:val="24"/>
        </w:rPr>
        <w:t>,</w:t>
      </w:r>
      <w:r w:rsidR="002848B3">
        <w:rPr>
          <w:sz w:val="24"/>
          <w:szCs w:val="24"/>
        </w:rPr>
        <w:t xml:space="preserve"> </w:t>
      </w:r>
    </w:p>
    <w:p w14:paraId="544B4BFE" w14:textId="77777777" w:rsidR="009C1E02" w:rsidRDefault="00496356" w:rsidP="00F13518">
      <w:pPr>
        <w:pStyle w:val="Zkladntext"/>
        <w:numPr>
          <w:ilvl w:val="0"/>
          <w:numId w:val="27"/>
        </w:numPr>
        <w:outlineLvl w:val="5"/>
        <w:rPr>
          <w:sz w:val="24"/>
          <w:szCs w:val="24"/>
        </w:rPr>
      </w:pPr>
      <w:r>
        <w:rPr>
          <w:sz w:val="24"/>
          <w:szCs w:val="24"/>
        </w:rPr>
        <w:t>p</w:t>
      </w:r>
      <w:r w:rsidR="009C1E02">
        <w:rPr>
          <w:sz w:val="24"/>
          <w:szCs w:val="24"/>
        </w:rPr>
        <w:t>oznávání pravidel společného soužití</w:t>
      </w:r>
      <w:r>
        <w:rPr>
          <w:sz w:val="24"/>
          <w:szCs w:val="24"/>
        </w:rPr>
        <w:t>,</w:t>
      </w:r>
    </w:p>
    <w:p w14:paraId="67AF1EEC" w14:textId="77777777" w:rsidR="009C1E02" w:rsidRDefault="009C1E02" w:rsidP="00F47F74">
      <w:pPr>
        <w:pStyle w:val="Zkladntext"/>
        <w:ind w:firstLine="708"/>
        <w:outlineLvl w:val="5"/>
        <w:rPr>
          <w:i/>
          <w:sz w:val="24"/>
          <w:szCs w:val="24"/>
        </w:rPr>
      </w:pPr>
      <w:r w:rsidRPr="009C1E02">
        <w:rPr>
          <w:b/>
          <w:i/>
          <w:sz w:val="24"/>
          <w:szCs w:val="24"/>
        </w:rPr>
        <w:t>Očekávané výstupy</w:t>
      </w:r>
      <w:r w:rsidRPr="009C1E02">
        <w:rPr>
          <w:i/>
          <w:sz w:val="24"/>
          <w:szCs w:val="24"/>
        </w:rPr>
        <w:t xml:space="preserve"> (co dítě na konci PV zpravidla dokáže):</w:t>
      </w:r>
    </w:p>
    <w:p w14:paraId="444220CC" w14:textId="77777777" w:rsidR="009C1E02" w:rsidRDefault="00496356" w:rsidP="00F13518">
      <w:pPr>
        <w:pStyle w:val="Zkladntext"/>
        <w:numPr>
          <w:ilvl w:val="0"/>
          <w:numId w:val="59"/>
        </w:numPr>
        <w:outlineLvl w:val="5"/>
        <w:rPr>
          <w:sz w:val="24"/>
          <w:szCs w:val="24"/>
        </w:rPr>
      </w:pPr>
      <w:r>
        <w:rPr>
          <w:sz w:val="24"/>
          <w:szCs w:val="24"/>
        </w:rPr>
        <w:t>m</w:t>
      </w:r>
      <w:r w:rsidR="009C1E02">
        <w:rPr>
          <w:sz w:val="24"/>
          <w:szCs w:val="24"/>
        </w:rPr>
        <w:t>á povědomí o lidových tradicích</w:t>
      </w:r>
      <w:r>
        <w:rPr>
          <w:sz w:val="24"/>
          <w:szCs w:val="24"/>
        </w:rPr>
        <w:t>,</w:t>
      </w:r>
      <w:r w:rsidR="009C1E02">
        <w:rPr>
          <w:sz w:val="24"/>
          <w:szCs w:val="24"/>
        </w:rPr>
        <w:t xml:space="preserve"> zvycích v jednotlivých ročních období</w:t>
      </w:r>
      <w:r>
        <w:rPr>
          <w:sz w:val="24"/>
          <w:szCs w:val="24"/>
        </w:rPr>
        <w:t>,</w:t>
      </w:r>
    </w:p>
    <w:p w14:paraId="37F0FC84" w14:textId="77777777" w:rsidR="005D2300" w:rsidRDefault="00496356" w:rsidP="00F13518">
      <w:pPr>
        <w:pStyle w:val="Zkladntext"/>
        <w:numPr>
          <w:ilvl w:val="0"/>
          <w:numId w:val="59"/>
        </w:numPr>
        <w:outlineLvl w:val="5"/>
        <w:rPr>
          <w:sz w:val="24"/>
          <w:szCs w:val="24"/>
        </w:rPr>
      </w:pPr>
      <w:r>
        <w:rPr>
          <w:sz w:val="24"/>
          <w:szCs w:val="24"/>
        </w:rPr>
        <w:t>u</w:t>
      </w:r>
      <w:r w:rsidR="005D2300">
        <w:rPr>
          <w:sz w:val="24"/>
          <w:szCs w:val="24"/>
        </w:rPr>
        <w:t>platňuje návyky v základních formách společenského chování ve styku s dospělými i s</w:t>
      </w:r>
      <w:r>
        <w:rPr>
          <w:sz w:val="24"/>
          <w:szCs w:val="24"/>
        </w:rPr>
        <w:t> </w:t>
      </w:r>
      <w:r w:rsidR="005D2300">
        <w:rPr>
          <w:sz w:val="24"/>
          <w:szCs w:val="24"/>
        </w:rPr>
        <w:t>dětmi</w:t>
      </w:r>
      <w:r>
        <w:rPr>
          <w:sz w:val="24"/>
          <w:szCs w:val="24"/>
        </w:rPr>
        <w:t>,</w:t>
      </w:r>
      <w:r w:rsidR="005D2300">
        <w:rPr>
          <w:sz w:val="24"/>
          <w:szCs w:val="24"/>
        </w:rPr>
        <w:t xml:space="preserve"> </w:t>
      </w:r>
    </w:p>
    <w:p w14:paraId="33141597" w14:textId="77777777" w:rsidR="005D2300" w:rsidRDefault="00496356" w:rsidP="00F13518">
      <w:pPr>
        <w:pStyle w:val="Zkladntext"/>
        <w:numPr>
          <w:ilvl w:val="0"/>
          <w:numId w:val="27"/>
        </w:numPr>
        <w:outlineLvl w:val="5"/>
        <w:rPr>
          <w:sz w:val="24"/>
          <w:szCs w:val="24"/>
        </w:rPr>
      </w:pPr>
      <w:r>
        <w:rPr>
          <w:sz w:val="24"/>
          <w:szCs w:val="24"/>
        </w:rPr>
        <w:lastRenderedPageBreak/>
        <w:t>s</w:t>
      </w:r>
      <w:r w:rsidR="005D2300">
        <w:rPr>
          <w:sz w:val="24"/>
          <w:szCs w:val="24"/>
        </w:rPr>
        <w:t>leduje literární i dramatické nebo hudební představení a hodnotí své prožitky</w:t>
      </w:r>
      <w:r w:rsidR="004F46EC">
        <w:rPr>
          <w:sz w:val="24"/>
          <w:szCs w:val="24"/>
        </w:rPr>
        <w:t xml:space="preserve"> (zvládá říct, co bylo zajímavé, co ho nezaujalo)</w:t>
      </w:r>
      <w:r>
        <w:rPr>
          <w:sz w:val="24"/>
          <w:szCs w:val="24"/>
        </w:rPr>
        <w:t>,</w:t>
      </w:r>
    </w:p>
    <w:p w14:paraId="248D2031" w14:textId="77777777" w:rsidR="004F46EC" w:rsidRDefault="00496356" w:rsidP="00F13518">
      <w:pPr>
        <w:pStyle w:val="Zkladntext"/>
        <w:numPr>
          <w:ilvl w:val="0"/>
          <w:numId w:val="27"/>
        </w:numPr>
        <w:outlineLvl w:val="5"/>
        <w:rPr>
          <w:sz w:val="24"/>
          <w:szCs w:val="24"/>
        </w:rPr>
      </w:pPr>
      <w:r>
        <w:rPr>
          <w:sz w:val="24"/>
          <w:szCs w:val="24"/>
        </w:rPr>
        <w:t>v</w:t>
      </w:r>
      <w:r w:rsidR="004F46EC">
        <w:rPr>
          <w:sz w:val="24"/>
          <w:szCs w:val="24"/>
        </w:rPr>
        <w:t>nímá skutečnosti ve svém okolí a vyjadřuje své představy pomocí různých výtvarných dovedností a technik (kreslí, modeluje, konstruuje, tvoří z papíru i jiných materiálů, přírodnin, apod.)</w:t>
      </w:r>
      <w:r>
        <w:rPr>
          <w:sz w:val="24"/>
          <w:szCs w:val="24"/>
        </w:rPr>
        <w:t>,</w:t>
      </w:r>
    </w:p>
    <w:p w14:paraId="5518C593" w14:textId="77777777" w:rsidR="004F46EC" w:rsidRDefault="00496356" w:rsidP="00F13518">
      <w:pPr>
        <w:pStyle w:val="Zkladntext"/>
        <w:numPr>
          <w:ilvl w:val="0"/>
          <w:numId w:val="27"/>
        </w:numPr>
        <w:outlineLvl w:val="5"/>
        <w:rPr>
          <w:sz w:val="24"/>
          <w:szCs w:val="24"/>
        </w:rPr>
      </w:pPr>
      <w:r>
        <w:rPr>
          <w:sz w:val="24"/>
          <w:szCs w:val="24"/>
        </w:rPr>
        <w:t>v</w:t>
      </w:r>
      <w:r w:rsidR="004F46EC">
        <w:rPr>
          <w:sz w:val="24"/>
          <w:szCs w:val="24"/>
        </w:rPr>
        <w:t>yjadřuje se prostřednictvím hudebně pohybových činností</w:t>
      </w:r>
      <w:r>
        <w:rPr>
          <w:sz w:val="24"/>
          <w:szCs w:val="24"/>
        </w:rPr>
        <w:t>,</w:t>
      </w:r>
    </w:p>
    <w:p w14:paraId="32608713" w14:textId="77777777" w:rsidR="009C1E02" w:rsidRPr="00A97B22" w:rsidRDefault="00496356" w:rsidP="00F13518">
      <w:pPr>
        <w:pStyle w:val="Zkladntext"/>
        <w:numPr>
          <w:ilvl w:val="0"/>
          <w:numId w:val="27"/>
        </w:numPr>
        <w:outlineLvl w:val="5"/>
        <w:rPr>
          <w:sz w:val="24"/>
          <w:szCs w:val="24"/>
        </w:rPr>
      </w:pPr>
      <w:r>
        <w:rPr>
          <w:sz w:val="24"/>
          <w:szCs w:val="24"/>
        </w:rPr>
        <w:t>z</w:t>
      </w:r>
      <w:r w:rsidR="004F46EC">
        <w:rPr>
          <w:sz w:val="24"/>
          <w:szCs w:val="24"/>
        </w:rPr>
        <w:t>vládá hudební dovednosti – zazpívá píseň, zachází s hudebními nástroji, sleduje i rozlišuje rytmus)</w:t>
      </w:r>
      <w:r>
        <w:rPr>
          <w:sz w:val="24"/>
          <w:szCs w:val="24"/>
        </w:rPr>
        <w:t>,</w:t>
      </w:r>
    </w:p>
    <w:p w14:paraId="3C2AA23E" w14:textId="77777777" w:rsidR="0033350A" w:rsidRPr="00F47F74" w:rsidRDefault="00F47F74" w:rsidP="00F47F74">
      <w:pPr>
        <w:pStyle w:val="Zkladntext"/>
        <w:ind w:firstLine="360"/>
        <w:outlineLvl w:val="5"/>
        <w:rPr>
          <w:b/>
          <w:sz w:val="24"/>
          <w:szCs w:val="24"/>
        </w:rPr>
      </w:pPr>
      <w:r w:rsidRPr="00F47F74">
        <w:rPr>
          <w:b/>
          <w:sz w:val="24"/>
          <w:szCs w:val="24"/>
        </w:rPr>
        <w:t xml:space="preserve">5. </w:t>
      </w:r>
      <w:r w:rsidR="004F46EC" w:rsidRPr="00F47F74">
        <w:rPr>
          <w:b/>
          <w:sz w:val="24"/>
          <w:szCs w:val="24"/>
        </w:rPr>
        <w:t xml:space="preserve">Vzdělávací oblast </w:t>
      </w:r>
      <w:r w:rsidR="0033350A" w:rsidRPr="00F47F74">
        <w:rPr>
          <w:b/>
          <w:sz w:val="24"/>
          <w:szCs w:val="24"/>
        </w:rPr>
        <w:t>Dítě a svět</w:t>
      </w:r>
    </w:p>
    <w:p w14:paraId="4A9F0328" w14:textId="77777777" w:rsidR="004F46EC" w:rsidRPr="009E073F" w:rsidRDefault="004F46EC" w:rsidP="00F47F74">
      <w:pPr>
        <w:pStyle w:val="Zkladntext"/>
        <w:ind w:firstLine="708"/>
        <w:outlineLvl w:val="5"/>
        <w:rPr>
          <w:i/>
          <w:sz w:val="24"/>
          <w:szCs w:val="24"/>
        </w:rPr>
      </w:pPr>
      <w:r w:rsidRPr="009E073F">
        <w:rPr>
          <w:b/>
          <w:i/>
          <w:sz w:val="24"/>
          <w:szCs w:val="24"/>
        </w:rPr>
        <w:t>V</w:t>
      </w:r>
      <w:r w:rsidR="009E073F" w:rsidRPr="009E073F">
        <w:rPr>
          <w:b/>
          <w:i/>
          <w:sz w:val="24"/>
          <w:szCs w:val="24"/>
        </w:rPr>
        <w:t>z</w:t>
      </w:r>
      <w:r w:rsidRPr="009E073F">
        <w:rPr>
          <w:b/>
          <w:i/>
          <w:sz w:val="24"/>
          <w:szCs w:val="24"/>
        </w:rPr>
        <w:t>dělávací cíle</w:t>
      </w:r>
      <w:r w:rsidRPr="009E073F">
        <w:rPr>
          <w:i/>
          <w:sz w:val="24"/>
          <w:szCs w:val="24"/>
        </w:rPr>
        <w:t xml:space="preserve"> (co učitel sleduje):</w:t>
      </w:r>
    </w:p>
    <w:p w14:paraId="5148FF2E" w14:textId="77777777" w:rsidR="009E073F" w:rsidRDefault="00496356" w:rsidP="00F13518">
      <w:pPr>
        <w:pStyle w:val="Zkladntext"/>
        <w:numPr>
          <w:ilvl w:val="0"/>
          <w:numId w:val="63"/>
        </w:numPr>
        <w:tabs>
          <w:tab w:val="left" w:pos="5055"/>
        </w:tabs>
        <w:outlineLvl w:val="5"/>
        <w:rPr>
          <w:b/>
          <w:i/>
          <w:sz w:val="24"/>
          <w:szCs w:val="24"/>
        </w:rPr>
      </w:pPr>
      <w:r>
        <w:rPr>
          <w:sz w:val="24"/>
          <w:szCs w:val="24"/>
        </w:rPr>
        <w:t>V</w:t>
      </w:r>
      <w:r w:rsidR="00E22C23">
        <w:rPr>
          <w:sz w:val="24"/>
          <w:szCs w:val="24"/>
        </w:rPr>
        <w:t>ytváření povědomí o kulturním prostředí a jeho rozmanitosti</w:t>
      </w:r>
      <w:r>
        <w:rPr>
          <w:sz w:val="24"/>
          <w:szCs w:val="24"/>
        </w:rPr>
        <w:t>.</w:t>
      </w:r>
      <w:r w:rsidR="009E073F" w:rsidRPr="009E073F">
        <w:rPr>
          <w:b/>
          <w:i/>
          <w:sz w:val="24"/>
          <w:szCs w:val="24"/>
        </w:rPr>
        <w:t xml:space="preserve"> </w:t>
      </w:r>
    </w:p>
    <w:p w14:paraId="787265E5" w14:textId="77777777" w:rsidR="004309EA" w:rsidRPr="002D78D5" w:rsidRDefault="004309EA" w:rsidP="00F47F74">
      <w:pPr>
        <w:pStyle w:val="Zkladntext"/>
        <w:ind w:firstLine="708"/>
        <w:outlineLvl w:val="5"/>
        <w:rPr>
          <w:b/>
          <w:i/>
          <w:sz w:val="24"/>
          <w:szCs w:val="24"/>
        </w:rPr>
      </w:pPr>
      <w:r w:rsidRPr="005714A1">
        <w:rPr>
          <w:b/>
          <w:i/>
          <w:sz w:val="24"/>
          <w:szCs w:val="24"/>
        </w:rPr>
        <w:t>Očekávaný výstup</w:t>
      </w:r>
      <w:r w:rsidR="009E073F">
        <w:rPr>
          <w:b/>
          <w:i/>
          <w:sz w:val="24"/>
          <w:szCs w:val="24"/>
        </w:rPr>
        <w:t xml:space="preserve"> </w:t>
      </w:r>
      <w:r w:rsidR="009E073F">
        <w:rPr>
          <w:i/>
          <w:sz w:val="24"/>
          <w:szCs w:val="24"/>
        </w:rPr>
        <w:t>(co dítě na konci PV zpravidla zvládá)</w:t>
      </w:r>
      <w:r w:rsidRPr="005714A1">
        <w:rPr>
          <w:b/>
          <w:i/>
          <w:sz w:val="24"/>
          <w:szCs w:val="24"/>
        </w:rPr>
        <w:t>:</w:t>
      </w:r>
    </w:p>
    <w:p w14:paraId="57BBE864" w14:textId="77777777" w:rsidR="002848B3" w:rsidRDefault="00496356" w:rsidP="00F13518">
      <w:pPr>
        <w:pStyle w:val="Zkladntext"/>
        <w:numPr>
          <w:ilvl w:val="0"/>
          <w:numId w:val="27"/>
        </w:numPr>
        <w:outlineLvl w:val="5"/>
        <w:rPr>
          <w:sz w:val="24"/>
          <w:szCs w:val="24"/>
        </w:rPr>
      </w:pPr>
      <w:r>
        <w:rPr>
          <w:sz w:val="24"/>
          <w:szCs w:val="24"/>
        </w:rPr>
        <w:t>m</w:t>
      </w:r>
      <w:r w:rsidR="002848B3">
        <w:rPr>
          <w:sz w:val="24"/>
          <w:szCs w:val="24"/>
        </w:rPr>
        <w:t>á povědomí o kulturním a společenském prostředí</w:t>
      </w:r>
      <w:r>
        <w:rPr>
          <w:sz w:val="24"/>
          <w:szCs w:val="24"/>
        </w:rPr>
        <w:t>,</w:t>
      </w:r>
    </w:p>
    <w:p w14:paraId="5ECF3B3D" w14:textId="77777777" w:rsidR="00F47F74" w:rsidRDefault="00851CE1" w:rsidP="00F13518">
      <w:pPr>
        <w:pStyle w:val="Zkladntext"/>
        <w:numPr>
          <w:ilvl w:val="0"/>
          <w:numId w:val="27"/>
        </w:numPr>
        <w:outlineLvl w:val="5"/>
        <w:rPr>
          <w:sz w:val="24"/>
          <w:szCs w:val="24"/>
        </w:rPr>
      </w:pPr>
      <w:r>
        <w:rPr>
          <w:sz w:val="24"/>
          <w:szCs w:val="24"/>
        </w:rPr>
        <w:t>p</w:t>
      </w:r>
      <w:r w:rsidR="009E073F">
        <w:rPr>
          <w:sz w:val="24"/>
          <w:szCs w:val="24"/>
        </w:rPr>
        <w:t>racuje s obrazovým materiálem, encyklopediemi a dalšími médii, využívá je k vlastnímu rozvoji</w:t>
      </w:r>
      <w:r>
        <w:rPr>
          <w:sz w:val="24"/>
          <w:szCs w:val="24"/>
        </w:rPr>
        <w:t>.</w:t>
      </w:r>
      <w:r w:rsidR="00887DD8">
        <w:rPr>
          <w:sz w:val="24"/>
          <w:szCs w:val="24"/>
        </w:rPr>
        <w:t xml:space="preserve"> </w:t>
      </w:r>
    </w:p>
    <w:tbl>
      <w:tblPr>
        <w:tblStyle w:val="Mkatabulky"/>
        <w:tblW w:w="0" w:type="auto"/>
        <w:tblInd w:w="38" w:type="dxa"/>
        <w:tblLook w:val="04A0" w:firstRow="1" w:lastRow="0" w:firstColumn="1" w:lastColumn="0" w:noHBand="0" w:noVBand="1"/>
      </w:tblPr>
      <w:tblGrid>
        <w:gridCol w:w="2338"/>
        <w:gridCol w:w="6910"/>
      </w:tblGrid>
      <w:tr w:rsidR="008F1641" w14:paraId="0FF35EE2" w14:textId="77777777" w:rsidTr="002C2DE2">
        <w:tc>
          <w:tcPr>
            <w:tcW w:w="2338" w:type="dxa"/>
          </w:tcPr>
          <w:p w14:paraId="13182FED" w14:textId="32F4B9A3" w:rsidR="008F1641" w:rsidRPr="00EA5F64" w:rsidRDefault="003567E4" w:rsidP="008F1641">
            <w:pPr>
              <w:pStyle w:val="Zkladntext"/>
              <w:outlineLvl w:val="5"/>
              <w:rPr>
                <w:b/>
                <w:bCs/>
                <w:sz w:val="24"/>
                <w:szCs w:val="24"/>
              </w:rPr>
            </w:pPr>
            <w:r w:rsidRPr="00EA5F64">
              <w:rPr>
                <w:b/>
                <w:bCs/>
                <w:sz w:val="24"/>
                <w:szCs w:val="24"/>
              </w:rPr>
              <w:t>Název IB</w:t>
            </w:r>
          </w:p>
        </w:tc>
        <w:tc>
          <w:tcPr>
            <w:tcW w:w="6910" w:type="dxa"/>
          </w:tcPr>
          <w:p w14:paraId="21F35AE9" w14:textId="2F174503" w:rsidR="008F1641" w:rsidRPr="003B4BD6" w:rsidRDefault="003567E4" w:rsidP="008F1641">
            <w:pPr>
              <w:pStyle w:val="Zkladntext"/>
              <w:outlineLvl w:val="5"/>
              <w:rPr>
                <w:b/>
                <w:bCs/>
                <w:sz w:val="24"/>
                <w:szCs w:val="24"/>
              </w:rPr>
            </w:pPr>
            <w:r w:rsidRPr="003B4BD6">
              <w:rPr>
                <w:b/>
                <w:bCs/>
                <w:sz w:val="24"/>
                <w:szCs w:val="24"/>
              </w:rPr>
              <w:t>Poznáváme, co je pro nás zdravé</w:t>
            </w:r>
          </w:p>
        </w:tc>
      </w:tr>
      <w:tr w:rsidR="008F1641" w14:paraId="43CCBC27" w14:textId="77777777" w:rsidTr="002C2DE2">
        <w:tc>
          <w:tcPr>
            <w:tcW w:w="2338" w:type="dxa"/>
          </w:tcPr>
          <w:p w14:paraId="068BCD76" w14:textId="12F1FC77" w:rsidR="008F1641" w:rsidRPr="00EA5F64" w:rsidRDefault="002C2DE2" w:rsidP="008F1641">
            <w:pPr>
              <w:pStyle w:val="Zkladntext"/>
              <w:outlineLvl w:val="5"/>
              <w:rPr>
                <w:b/>
                <w:bCs/>
                <w:sz w:val="24"/>
                <w:szCs w:val="24"/>
              </w:rPr>
            </w:pPr>
            <w:r w:rsidRPr="00EA5F64">
              <w:rPr>
                <w:b/>
                <w:bCs/>
                <w:sz w:val="24"/>
                <w:szCs w:val="24"/>
              </w:rPr>
              <w:t>Charakteristika</w:t>
            </w:r>
            <w:r w:rsidR="003567E4" w:rsidRPr="00EA5F64">
              <w:rPr>
                <w:b/>
                <w:bCs/>
                <w:sz w:val="24"/>
                <w:szCs w:val="24"/>
              </w:rPr>
              <w:t xml:space="preserve"> IB</w:t>
            </w:r>
          </w:p>
        </w:tc>
        <w:tc>
          <w:tcPr>
            <w:tcW w:w="6910" w:type="dxa"/>
          </w:tcPr>
          <w:p w14:paraId="25C95339" w14:textId="77777777" w:rsidR="003567E4" w:rsidRPr="009B4F8F" w:rsidRDefault="003567E4" w:rsidP="003567E4">
            <w:pPr>
              <w:pStyle w:val="Zkladntext"/>
              <w:outlineLvl w:val="5"/>
              <w:rPr>
                <w:sz w:val="24"/>
                <w:szCs w:val="24"/>
              </w:rPr>
            </w:pPr>
            <w:r>
              <w:rPr>
                <w:sz w:val="24"/>
                <w:szCs w:val="24"/>
              </w:rPr>
              <w:t>Jak už název napovídá, v tomto integrovaném bloku dětem nabízíme aktivity tematicky zaměřené na zdraví a zdravý životní styl. Děti budou poznávat své tělo, pojmenovávat jeho jednotlivé části a funkce, seznámí se s možnostmi prevence úrazů a nemocí. Přiblížíme si prostředí lékařské ordinace a povíme si, proč se pana doktora nebojíme. Budeme se snažit u dětí vzbuzovat zájem o sport a pohybové aktivity v každém ročním období, i jak se na ně správně oblékneme. Pravidelné sportování je nedílnou součástí programu naší mateřské školy. Povídat si budeme o zdravém stravování.</w:t>
            </w:r>
          </w:p>
          <w:p w14:paraId="3C55D4AD" w14:textId="77777777" w:rsidR="008F1641" w:rsidRDefault="008F1641" w:rsidP="008F1641">
            <w:pPr>
              <w:pStyle w:val="Zkladntext"/>
              <w:outlineLvl w:val="5"/>
              <w:rPr>
                <w:sz w:val="24"/>
                <w:szCs w:val="24"/>
              </w:rPr>
            </w:pPr>
          </w:p>
        </w:tc>
      </w:tr>
      <w:tr w:rsidR="008F1641" w14:paraId="76C1E9B3" w14:textId="77777777" w:rsidTr="002C2DE2">
        <w:tc>
          <w:tcPr>
            <w:tcW w:w="2338" w:type="dxa"/>
          </w:tcPr>
          <w:p w14:paraId="205AECB3" w14:textId="55D8559B" w:rsidR="008F1641" w:rsidRPr="00EA5F64" w:rsidRDefault="003567E4" w:rsidP="008F1641">
            <w:pPr>
              <w:pStyle w:val="Zkladntext"/>
              <w:outlineLvl w:val="5"/>
              <w:rPr>
                <w:b/>
                <w:bCs/>
                <w:sz w:val="24"/>
                <w:szCs w:val="24"/>
              </w:rPr>
            </w:pPr>
            <w:r w:rsidRPr="00EA5F64">
              <w:rPr>
                <w:b/>
                <w:bCs/>
                <w:sz w:val="24"/>
                <w:szCs w:val="24"/>
              </w:rPr>
              <w:t>Návrhy dílčích témat pro realizaci</w:t>
            </w:r>
          </w:p>
        </w:tc>
        <w:tc>
          <w:tcPr>
            <w:tcW w:w="6910" w:type="dxa"/>
          </w:tcPr>
          <w:p w14:paraId="7808C269" w14:textId="77777777" w:rsidR="008F1641" w:rsidRPr="003B4BD6" w:rsidRDefault="002C2DE2" w:rsidP="00F13518">
            <w:pPr>
              <w:pStyle w:val="Zkladntext"/>
              <w:numPr>
                <w:ilvl w:val="0"/>
                <w:numId w:val="80"/>
              </w:numPr>
              <w:outlineLvl w:val="5"/>
              <w:rPr>
                <w:b/>
                <w:bCs/>
                <w:sz w:val="24"/>
                <w:szCs w:val="24"/>
              </w:rPr>
            </w:pPr>
            <w:r w:rsidRPr="003B4BD6">
              <w:rPr>
                <w:b/>
                <w:bCs/>
                <w:sz w:val="24"/>
                <w:szCs w:val="24"/>
              </w:rPr>
              <w:t>S Rozárkou na zahradě</w:t>
            </w:r>
          </w:p>
          <w:p w14:paraId="49463160" w14:textId="67BE143E" w:rsidR="003B4BD6" w:rsidRDefault="003B4BD6" w:rsidP="003B4BD6">
            <w:pPr>
              <w:pStyle w:val="Zkladntext"/>
              <w:outlineLvl w:val="5"/>
              <w:rPr>
                <w:sz w:val="24"/>
                <w:szCs w:val="24"/>
              </w:rPr>
            </w:pPr>
            <w:r>
              <w:rPr>
                <w:sz w:val="24"/>
                <w:szCs w:val="24"/>
              </w:rPr>
              <w:t>(podzimní ovoce a zelenin, práce na zahradě)</w:t>
            </w:r>
          </w:p>
          <w:p w14:paraId="2AEF6113" w14:textId="7F8F9808" w:rsidR="002C2DE2" w:rsidRPr="003B4BD6" w:rsidRDefault="002C2DE2" w:rsidP="002C2DE2">
            <w:pPr>
              <w:pStyle w:val="Zkladntext"/>
              <w:ind w:left="1080"/>
              <w:outlineLvl w:val="5"/>
              <w:rPr>
                <w:b/>
                <w:bCs/>
                <w:sz w:val="24"/>
                <w:szCs w:val="24"/>
              </w:rPr>
            </w:pPr>
            <w:r w:rsidRPr="003B4BD6">
              <w:rPr>
                <w:b/>
                <w:bCs/>
                <w:sz w:val="24"/>
                <w:szCs w:val="24"/>
              </w:rPr>
              <w:t>Sportujeme s</w:t>
            </w:r>
            <w:r w:rsidR="003B4BD6" w:rsidRPr="003B4BD6">
              <w:rPr>
                <w:b/>
                <w:bCs/>
                <w:sz w:val="24"/>
                <w:szCs w:val="24"/>
              </w:rPr>
              <w:t> </w:t>
            </w:r>
            <w:r w:rsidRPr="003B4BD6">
              <w:rPr>
                <w:b/>
                <w:bCs/>
                <w:sz w:val="24"/>
                <w:szCs w:val="24"/>
              </w:rPr>
              <w:t>Rozárkou</w:t>
            </w:r>
          </w:p>
          <w:p w14:paraId="37A236F2" w14:textId="13A49A6A" w:rsidR="003B4BD6" w:rsidRDefault="003B4BD6" w:rsidP="003B4BD6">
            <w:pPr>
              <w:pStyle w:val="Zkladntext"/>
              <w:outlineLvl w:val="5"/>
              <w:rPr>
                <w:sz w:val="24"/>
                <w:szCs w:val="24"/>
              </w:rPr>
            </w:pPr>
            <w:r>
              <w:rPr>
                <w:sz w:val="24"/>
                <w:szCs w:val="24"/>
              </w:rPr>
              <w:t xml:space="preserve">(druhy sportů, letní a zimní sporty pro děti, </w:t>
            </w:r>
            <w:proofErr w:type="spellStart"/>
            <w:r>
              <w:rPr>
                <w:sz w:val="24"/>
                <w:szCs w:val="24"/>
              </w:rPr>
              <w:t>školková</w:t>
            </w:r>
            <w:proofErr w:type="spellEnd"/>
            <w:r>
              <w:rPr>
                <w:sz w:val="24"/>
                <w:szCs w:val="24"/>
              </w:rPr>
              <w:t xml:space="preserve"> olympiáda)</w:t>
            </w:r>
          </w:p>
          <w:p w14:paraId="16A63B8F" w14:textId="77777777" w:rsidR="002C2DE2" w:rsidRPr="003B4BD6" w:rsidRDefault="002C2DE2" w:rsidP="002C2DE2">
            <w:pPr>
              <w:pStyle w:val="Zkladntext"/>
              <w:ind w:left="1080"/>
              <w:outlineLvl w:val="5"/>
              <w:rPr>
                <w:b/>
                <w:bCs/>
                <w:sz w:val="24"/>
                <w:szCs w:val="24"/>
              </w:rPr>
            </w:pPr>
            <w:r w:rsidRPr="003B4BD6">
              <w:rPr>
                <w:b/>
                <w:bCs/>
                <w:sz w:val="24"/>
                <w:szCs w:val="24"/>
              </w:rPr>
              <w:t>Rozárka stůně</w:t>
            </w:r>
          </w:p>
          <w:p w14:paraId="5B376245" w14:textId="470D63E5" w:rsidR="003B4BD6" w:rsidRDefault="003B4BD6" w:rsidP="003B4BD6">
            <w:pPr>
              <w:pStyle w:val="Zkladntext"/>
              <w:outlineLvl w:val="5"/>
              <w:rPr>
                <w:sz w:val="24"/>
                <w:szCs w:val="24"/>
              </w:rPr>
            </w:pPr>
            <w:r>
              <w:rPr>
                <w:sz w:val="24"/>
                <w:szCs w:val="24"/>
              </w:rPr>
              <w:t>(lékař a nemoc, zdravý životní styl)</w:t>
            </w:r>
          </w:p>
        </w:tc>
      </w:tr>
      <w:tr w:rsidR="003567E4" w14:paraId="3CC849F6" w14:textId="77777777" w:rsidTr="002C2DE2">
        <w:tc>
          <w:tcPr>
            <w:tcW w:w="2338" w:type="dxa"/>
          </w:tcPr>
          <w:p w14:paraId="78F98C79" w14:textId="77777777" w:rsidR="003567E4" w:rsidRDefault="003567E4" w:rsidP="008F1641">
            <w:pPr>
              <w:pStyle w:val="Zkladntext"/>
              <w:outlineLvl w:val="5"/>
              <w:rPr>
                <w:sz w:val="24"/>
                <w:szCs w:val="24"/>
              </w:rPr>
            </w:pPr>
          </w:p>
        </w:tc>
        <w:tc>
          <w:tcPr>
            <w:tcW w:w="6910" w:type="dxa"/>
          </w:tcPr>
          <w:p w14:paraId="0C3D0C52" w14:textId="77777777" w:rsidR="003567E4" w:rsidRPr="003B4BD6" w:rsidRDefault="002C2DE2" w:rsidP="00F13518">
            <w:pPr>
              <w:pStyle w:val="Zkladntext"/>
              <w:numPr>
                <w:ilvl w:val="0"/>
                <w:numId w:val="80"/>
              </w:numPr>
              <w:outlineLvl w:val="5"/>
              <w:rPr>
                <w:b/>
                <w:bCs/>
                <w:sz w:val="24"/>
                <w:szCs w:val="24"/>
              </w:rPr>
            </w:pPr>
            <w:r w:rsidRPr="003B4BD6">
              <w:rPr>
                <w:b/>
                <w:bCs/>
                <w:sz w:val="24"/>
                <w:szCs w:val="24"/>
              </w:rPr>
              <w:t xml:space="preserve">Moje tělo </w:t>
            </w:r>
          </w:p>
          <w:p w14:paraId="0E566F00" w14:textId="77777777" w:rsidR="002C2DE2" w:rsidRDefault="002C2DE2" w:rsidP="002C2DE2">
            <w:pPr>
              <w:pStyle w:val="Zkladntext"/>
              <w:outlineLvl w:val="5"/>
              <w:rPr>
                <w:sz w:val="24"/>
                <w:szCs w:val="24"/>
              </w:rPr>
            </w:pPr>
            <w:r>
              <w:rPr>
                <w:sz w:val="24"/>
                <w:szCs w:val="24"/>
              </w:rPr>
              <w:t>(pojmenovávání částí těla a jejich funkcí, smyslové orgány, hygiena, zdraví životní styl)</w:t>
            </w:r>
          </w:p>
          <w:p w14:paraId="11A87543" w14:textId="4F94D98F" w:rsidR="002C2DE2" w:rsidRPr="003B4BD6" w:rsidRDefault="002C2DE2" w:rsidP="002C2DE2">
            <w:pPr>
              <w:pStyle w:val="Zkladntext"/>
              <w:outlineLvl w:val="5"/>
              <w:rPr>
                <w:b/>
                <w:bCs/>
                <w:sz w:val="24"/>
                <w:szCs w:val="24"/>
              </w:rPr>
            </w:pPr>
            <w:r>
              <w:rPr>
                <w:sz w:val="24"/>
                <w:szCs w:val="24"/>
              </w:rPr>
              <w:lastRenderedPageBreak/>
              <w:t xml:space="preserve">                     </w:t>
            </w:r>
            <w:r w:rsidRPr="003B4BD6">
              <w:rPr>
                <w:b/>
                <w:bCs/>
                <w:sz w:val="24"/>
                <w:szCs w:val="24"/>
              </w:rPr>
              <w:t xml:space="preserve">Doktora se nebojíme </w:t>
            </w:r>
          </w:p>
          <w:p w14:paraId="53FD05E6" w14:textId="2D934523" w:rsidR="002C2DE2" w:rsidRDefault="002C2DE2" w:rsidP="002C2DE2">
            <w:pPr>
              <w:pStyle w:val="Zkladntext"/>
              <w:outlineLvl w:val="5"/>
              <w:rPr>
                <w:sz w:val="24"/>
                <w:szCs w:val="24"/>
              </w:rPr>
            </w:pPr>
            <w:r>
              <w:rPr>
                <w:sz w:val="24"/>
                <w:szCs w:val="24"/>
              </w:rPr>
              <w:t>(</w:t>
            </w:r>
            <w:r w:rsidR="00566AA9">
              <w:rPr>
                <w:sz w:val="24"/>
                <w:szCs w:val="24"/>
              </w:rPr>
              <w:t>námětová hra na lékaře, rozhovory o nemocech a úrazech, zoubky)</w:t>
            </w:r>
          </w:p>
          <w:p w14:paraId="70B6C123" w14:textId="77777777" w:rsidR="002C2DE2" w:rsidRPr="003B4BD6" w:rsidRDefault="002C2DE2" w:rsidP="002C2DE2">
            <w:pPr>
              <w:pStyle w:val="Zkladntext"/>
              <w:outlineLvl w:val="5"/>
              <w:rPr>
                <w:b/>
                <w:bCs/>
                <w:sz w:val="24"/>
                <w:szCs w:val="24"/>
              </w:rPr>
            </w:pPr>
            <w:r>
              <w:rPr>
                <w:sz w:val="24"/>
                <w:szCs w:val="24"/>
              </w:rPr>
              <w:t xml:space="preserve">                    </w:t>
            </w:r>
            <w:r w:rsidRPr="003B4BD6">
              <w:rPr>
                <w:b/>
                <w:bCs/>
                <w:sz w:val="24"/>
                <w:szCs w:val="24"/>
              </w:rPr>
              <w:t>Hrajeme si bezpečně</w:t>
            </w:r>
          </w:p>
          <w:p w14:paraId="2E5974DD" w14:textId="77777777" w:rsidR="002C2DE2" w:rsidRDefault="002C2DE2" w:rsidP="002C2DE2">
            <w:pPr>
              <w:pStyle w:val="Zkladntext"/>
              <w:outlineLvl w:val="5"/>
              <w:rPr>
                <w:sz w:val="24"/>
                <w:szCs w:val="24"/>
              </w:rPr>
            </w:pPr>
            <w:r>
              <w:rPr>
                <w:sz w:val="24"/>
                <w:szCs w:val="24"/>
              </w:rPr>
              <w:t>(dopravní výchova, ochranné pomůcky, spolupráce se záchrannými složkami – besedy)</w:t>
            </w:r>
          </w:p>
          <w:p w14:paraId="18124379" w14:textId="0CD9DE28" w:rsidR="002C2DE2" w:rsidRPr="003B4BD6" w:rsidRDefault="002C2DE2" w:rsidP="002C2DE2">
            <w:pPr>
              <w:pStyle w:val="Zkladntext"/>
              <w:outlineLvl w:val="5"/>
              <w:rPr>
                <w:b/>
                <w:bCs/>
                <w:sz w:val="24"/>
                <w:szCs w:val="24"/>
              </w:rPr>
            </w:pPr>
            <w:r>
              <w:rPr>
                <w:sz w:val="24"/>
                <w:szCs w:val="24"/>
              </w:rPr>
              <w:t xml:space="preserve">                   </w:t>
            </w:r>
            <w:r w:rsidRPr="003B4BD6">
              <w:rPr>
                <w:b/>
                <w:bCs/>
                <w:sz w:val="24"/>
                <w:szCs w:val="24"/>
              </w:rPr>
              <w:t xml:space="preserve">  Zimní radovánky</w:t>
            </w:r>
          </w:p>
          <w:p w14:paraId="4C49D318" w14:textId="2A0EA8B4" w:rsidR="002C2DE2" w:rsidRDefault="002C2DE2" w:rsidP="002C2DE2">
            <w:pPr>
              <w:pStyle w:val="Zkladntext"/>
              <w:outlineLvl w:val="5"/>
              <w:rPr>
                <w:sz w:val="24"/>
                <w:szCs w:val="24"/>
              </w:rPr>
            </w:pPr>
            <w:r>
              <w:rPr>
                <w:sz w:val="24"/>
                <w:szCs w:val="24"/>
              </w:rPr>
              <w:t>(zimní sportování a hrátky se sněhem)</w:t>
            </w:r>
          </w:p>
          <w:p w14:paraId="188EE3DD" w14:textId="765FFD34" w:rsidR="002C2DE2" w:rsidRDefault="002C2DE2" w:rsidP="002C2DE2">
            <w:pPr>
              <w:pStyle w:val="Zkladntext"/>
              <w:outlineLvl w:val="5"/>
              <w:rPr>
                <w:sz w:val="24"/>
                <w:szCs w:val="24"/>
              </w:rPr>
            </w:pPr>
          </w:p>
        </w:tc>
      </w:tr>
    </w:tbl>
    <w:p w14:paraId="6E804F06" w14:textId="7B458DB1" w:rsidR="00971750" w:rsidRPr="00566AA9" w:rsidRDefault="00971750" w:rsidP="00566AA9">
      <w:pPr>
        <w:pStyle w:val="Zkladntext"/>
        <w:outlineLvl w:val="5"/>
        <w:rPr>
          <w:b/>
          <w:i/>
          <w:sz w:val="24"/>
          <w:szCs w:val="24"/>
        </w:rPr>
      </w:pPr>
    </w:p>
    <w:p w14:paraId="4B648021" w14:textId="77777777" w:rsidR="004309EA" w:rsidRPr="00F47F74" w:rsidRDefault="001757AB" w:rsidP="00F13518">
      <w:pPr>
        <w:pStyle w:val="Zkladntext"/>
        <w:numPr>
          <w:ilvl w:val="0"/>
          <w:numId w:val="60"/>
        </w:numPr>
        <w:outlineLvl w:val="5"/>
        <w:rPr>
          <w:b/>
          <w:sz w:val="24"/>
          <w:szCs w:val="24"/>
        </w:rPr>
      </w:pPr>
      <w:r w:rsidRPr="00F47F74">
        <w:rPr>
          <w:b/>
          <w:sz w:val="24"/>
          <w:szCs w:val="24"/>
        </w:rPr>
        <w:t xml:space="preserve">Vzdělávací oblast </w:t>
      </w:r>
      <w:r w:rsidR="004309EA" w:rsidRPr="00F47F74">
        <w:rPr>
          <w:b/>
          <w:sz w:val="24"/>
          <w:szCs w:val="24"/>
        </w:rPr>
        <w:t>Dítě a jeho tělo</w:t>
      </w:r>
    </w:p>
    <w:p w14:paraId="69946201" w14:textId="77777777" w:rsidR="001757AB" w:rsidRPr="005714A1" w:rsidRDefault="001757AB" w:rsidP="00F47F74">
      <w:pPr>
        <w:pStyle w:val="Zkladntext"/>
        <w:ind w:firstLine="708"/>
        <w:outlineLvl w:val="5"/>
        <w:rPr>
          <w:b/>
          <w:i/>
          <w:sz w:val="24"/>
          <w:szCs w:val="24"/>
        </w:rPr>
      </w:pPr>
      <w:r w:rsidRPr="005714A1">
        <w:rPr>
          <w:b/>
          <w:i/>
          <w:sz w:val="24"/>
          <w:szCs w:val="24"/>
        </w:rPr>
        <w:t>Vzdělávací cíle</w:t>
      </w:r>
      <w:r>
        <w:rPr>
          <w:b/>
          <w:i/>
          <w:sz w:val="24"/>
          <w:szCs w:val="24"/>
        </w:rPr>
        <w:t xml:space="preserve"> </w:t>
      </w:r>
      <w:r>
        <w:rPr>
          <w:i/>
          <w:sz w:val="24"/>
          <w:szCs w:val="24"/>
        </w:rPr>
        <w:t>(co učitel sleduje)</w:t>
      </w:r>
      <w:r w:rsidRPr="005714A1">
        <w:rPr>
          <w:b/>
          <w:i/>
          <w:sz w:val="24"/>
          <w:szCs w:val="24"/>
        </w:rPr>
        <w:t>:</w:t>
      </w:r>
    </w:p>
    <w:p w14:paraId="7C80AF67" w14:textId="77777777" w:rsidR="004309EA" w:rsidRDefault="00851CE1" w:rsidP="00F13518">
      <w:pPr>
        <w:pStyle w:val="Zkladntext"/>
        <w:numPr>
          <w:ilvl w:val="0"/>
          <w:numId w:val="27"/>
        </w:numPr>
        <w:outlineLvl w:val="5"/>
        <w:rPr>
          <w:sz w:val="24"/>
          <w:szCs w:val="24"/>
        </w:rPr>
      </w:pPr>
      <w:r>
        <w:rPr>
          <w:sz w:val="24"/>
          <w:szCs w:val="24"/>
        </w:rPr>
        <w:t>u</w:t>
      </w:r>
      <w:r w:rsidR="004309EA">
        <w:rPr>
          <w:sz w:val="24"/>
          <w:szCs w:val="24"/>
        </w:rPr>
        <w:t>vědomění si vlastního těla</w:t>
      </w:r>
      <w:r w:rsidR="00E22C23">
        <w:rPr>
          <w:sz w:val="24"/>
          <w:szCs w:val="24"/>
        </w:rPr>
        <w:t xml:space="preserve"> a rozvoj fyzické zdatnosti</w:t>
      </w:r>
      <w:r>
        <w:rPr>
          <w:sz w:val="24"/>
          <w:szCs w:val="24"/>
        </w:rPr>
        <w:t>,</w:t>
      </w:r>
    </w:p>
    <w:p w14:paraId="6FD609F6" w14:textId="77777777" w:rsidR="00DC60E6" w:rsidRDefault="00851CE1" w:rsidP="00F13518">
      <w:pPr>
        <w:pStyle w:val="Zkladntext"/>
        <w:numPr>
          <w:ilvl w:val="0"/>
          <w:numId w:val="27"/>
        </w:numPr>
        <w:outlineLvl w:val="5"/>
        <w:rPr>
          <w:sz w:val="24"/>
          <w:szCs w:val="24"/>
        </w:rPr>
      </w:pPr>
      <w:r>
        <w:rPr>
          <w:sz w:val="24"/>
          <w:szCs w:val="24"/>
        </w:rPr>
        <w:t>r</w:t>
      </w:r>
      <w:r w:rsidR="00DC60E6">
        <w:rPr>
          <w:sz w:val="24"/>
          <w:szCs w:val="24"/>
        </w:rPr>
        <w:t>ozvoj pohybových schopností a zdokonalování dovedností v oblasti hrubé a jemné motoriky</w:t>
      </w:r>
      <w:r>
        <w:rPr>
          <w:sz w:val="24"/>
          <w:szCs w:val="24"/>
        </w:rPr>
        <w:t>,</w:t>
      </w:r>
    </w:p>
    <w:p w14:paraId="014912D7" w14:textId="77777777" w:rsidR="008B3DAC" w:rsidRDefault="00851CE1" w:rsidP="00F13518">
      <w:pPr>
        <w:pStyle w:val="Zkladntext"/>
        <w:numPr>
          <w:ilvl w:val="0"/>
          <w:numId w:val="27"/>
        </w:numPr>
        <w:outlineLvl w:val="5"/>
        <w:rPr>
          <w:sz w:val="24"/>
          <w:szCs w:val="24"/>
        </w:rPr>
      </w:pPr>
      <w:r>
        <w:rPr>
          <w:sz w:val="24"/>
          <w:szCs w:val="24"/>
        </w:rPr>
        <w:t>r</w:t>
      </w:r>
      <w:r w:rsidR="008B3DAC">
        <w:rPr>
          <w:sz w:val="24"/>
          <w:szCs w:val="24"/>
        </w:rPr>
        <w:t>ozvoj a užívání všech smyslů</w:t>
      </w:r>
      <w:r>
        <w:rPr>
          <w:sz w:val="24"/>
          <w:szCs w:val="24"/>
        </w:rPr>
        <w:t>,</w:t>
      </w:r>
    </w:p>
    <w:p w14:paraId="6B6467F1" w14:textId="77777777" w:rsidR="00E22C23" w:rsidRDefault="00851CE1" w:rsidP="00F13518">
      <w:pPr>
        <w:pStyle w:val="Zkladntext"/>
        <w:numPr>
          <w:ilvl w:val="0"/>
          <w:numId w:val="27"/>
        </w:numPr>
        <w:outlineLvl w:val="5"/>
        <w:rPr>
          <w:sz w:val="24"/>
          <w:szCs w:val="24"/>
        </w:rPr>
      </w:pPr>
      <w:r>
        <w:rPr>
          <w:sz w:val="24"/>
          <w:szCs w:val="24"/>
        </w:rPr>
        <w:t>o</w:t>
      </w:r>
      <w:r w:rsidR="00E22C23">
        <w:rPr>
          <w:sz w:val="24"/>
          <w:szCs w:val="24"/>
        </w:rPr>
        <w:t>svojení si poznatků o lidském těle a jeho zdraví</w:t>
      </w:r>
      <w:r>
        <w:rPr>
          <w:sz w:val="24"/>
          <w:szCs w:val="24"/>
        </w:rPr>
        <w:t>,</w:t>
      </w:r>
    </w:p>
    <w:p w14:paraId="05F47E58" w14:textId="77777777" w:rsidR="008B3DAC" w:rsidRDefault="00851CE1" w:rsidP="00F13518">
      <w:pPr>
        <w:pStyle w:val="Zkladntext"/>
        <w:numPr>
          <w:ilvl w:val="0"/>
          <w:numId w:val="27"/>
        </w:numPr>
        <w:outlineLvl w:val="5"/>
        <w:rPr>
          <w:sz w:val="24"/>
          <w:szCs w:val="24"/>
        </w:rPr>
      </w:pPr>
      <w:r>
        <w:rPr>
          <w:sz w:val="24"/>
          <w:szCs w:val="24"/>
        </w:rPr>
        <w:t>v</w:t>
      </w:r>
      <w:r w:rsidR="008B3DAC">
        <w:rPr>
          <w:sz w:val="24"/>
          <w:szCs w:val="24"/>
        </w:rPr>
        <w:t>ytváření zdravých životních návyků a postojů jako základů zdravého životního stylu</w:t>
      </w:r>
      <w:r>
        <w:rPr>
          <w:sz w:val="24"/>
          <w:szCs w:val="24"/>
        </w:rPr>
        <w:t>.</w:t>
      </w:r>
    </w:p>
    <w:p w14:paraId="0F9FA34E" w14:textId="77777777" w:rsidR="00A33005" w:rsidRDefault="00A33005" w:rsidP="00F47F74">
      <w:pPr>
        <w:pStyle w:val="Zkladntext"/>
        <w:ind w:firstLine="708"/>
        <w:outlineLvl w:val="5"/>
        <w:rPr>
          <w:i/>
          <w:sz w:val="24"/>
          <w:szCs w:val="24"/>
        </w:rPr>
      </w:pPr>
      <w:r w:rsidRPr="00A33005">
        <w:rPr>
          <w:b/>
          <w:i/>
          <w:sz w:val="24"/>
          <w:szCs w:val="24"/>
        </w:rPr>
        <w:t>Očekávané výstupy</w:t>
      </w:r>
      <w:r w:rsidRPr="00A33005">
        <w:rPr>
          <w:i/>
          <w:sz w:val="24"/>
          <w:szCs w:val="24"/>
        </w:rPr>
        <w:t xml:space="preserve"> (co dítě na konci PV zpravidla zvládá):</w:t>
      </w:r>
    </w:p>
    <w:p w14:paraId="7A4896B0" w14:textId="77777777" w:rsidR="008F56CD" w:rsidRDefault="00851CE1" w:rsidP="00F13518">
      <w:pPr>
        <w:pStyle w:val="Zkladntext"/>
        <w:numPr>
          <w:ilvl w:val="0"/>
          <w:numId w:val="27"/>
        </w:numPr>
        <w:outlineLvl w:val="5"/>
        <w:rPr>
          <w:sz w:val="24"/>
          <w:szCs w:val="24"/>
        </w:rPr>
      </w:pPr>
      <w:r>
        <w:rPr>
          <w:sz w:val="24"/>
          <w:szCs w:val="24"/>
        </w:rPr>
        <w:t>z</w:t>
      </w:r>
      <w:r w:rsidR="008F56CD">
        <w:rPr>
          <w:sz w:val="24"/>
          <w:szCs w:val="24"/>
        </w:rPr>
        <w:t>vládá lokomoční i nelokomoční pohybové i jiné činnosti a prostorovou orientaci; běžné způsoby pohybu v různém prostředí (zvládá překážky, hází a chytá míč, využívá různé náčiní</w:t>
      </w:r>
      <w:r w:rsidR="00532C25">
        <w:rPr>
          <w:sz w:val="24"/>
          <w:szCs w:val="24"/>
        </w:rPr>
        <w:t>, pohybuje se ve skupině dětí, pohybuje se na sněhu, ledu)</w:t>
      </w:r>
      <w:r>
        <w:rPr>
          <w:sz w:val="24"/>
          <w:szCs w:val="24"/>
        </w:rPr>
        <w:t>,</w:t>
      </w:r>
    </w:p>
    <w:p w14:paraId="4DC9D659" w14:textId="77777777" w:rsidR="00532C25" w:rsidRDefault="00851CE1" w:rsidP="00F13518">
      <w:pPr>
        <w:pStyle w:val="Zkladntext"/>
        <w:numPr>
          <w:ilvl w:val="0"/>
          <w:numId w:val="27"/>
        </w:numPr>
        <w:outlineLvl w:val="5"/>
        <w:rPr>
          <w:sz w:val="24"/>
          <w:szCs w:val="24"/>
        </w:rPr>
      </w:pPr>
      <w:r>
        <w:rPr>
          <w:sz w:val="24"/>
          <w:szCs w:val="24"/>
        </w:rPr>
        <w:t>v</w:t>
      </w:r>
      <w:r w:rsidR="00532C25">
        <w:rPr>
          <w:sz w:val="24"/>
          <w:szCs w:val="24"/>
        </w:rPr>
        <w:t>ědomě napodobuje jednoduchý pohyb</w:t>
      </w:r>
      <w:r>
        <w:rPr>
          <w:sz w:val="24"/>
          <w:szCs w:val="24"/>
        </w:rPr>
        <w:t>,</w:t>
      </w:r>
    </w:p>
    <w:p w14:paraId="5330EA46" w14:textId="77777777" w:rsidR="008F56CD" w:rsidRDefault="00851CE1" w:rsidP="00F13518">
      <w:pPr>
        <w:pStyle w:val="Zkladntext"/>
        <w:numPr>
          <w:ilvl w:val="0"/>
          <w:numId w:val="27"/>
        </w:numPr>
        <w:outlineLvl w:val="5"/>
        <w:rPr>
          <w:sz w:val="24"/>
          <w:szCs w:val="24"/>
        </w:rPr>
      </w:pPr>
      <w:r>
        <w:rPr>
          <w:sz w:val="24"/>
          <w:szCs w:val="24"/>
        </w:rPr>
        <w:t>o</w:t>
      </w:r>
      <w:r w:rsidR="008F56CD">
        <w:rPr>
          <w:sz w:val="24"/>
          <w:szCs w:val="24"/>
        </w:rPr>
        <w:t>vládá koordinaci oka a ruky</w:t>
      </w:r>
      <w:r>
        <w:rPr>
          <w:sz w:val="24"/>
          <w:szCs w:val="24"/>
        </w:rPr>
        <w:t>,</w:t>
      </w:r>
    </w:p>
    <w:p w14:paraId="16986662" w14:textId="77777777" w:rsidR="004576F7" w:rsidRDefault="00851CE1" w:rsidP="00F13518">
      <w:pPr>
        <w:pStyle w:val="Zkladntext"/>
        <w:numPr>
          <w:ilvl w:val="0"/>
          <w:numId w:val="27"/>
        </w:numPr>
        <w:outlineLvl w:val="5"/>
        <w:rPr>
          <w:sz w:val="24"/>
          <w:szCs w:val="24"/>
        </w:rPr>
      </w:pPr>
      <w:r>
        <w:rPr>
          <w:sz w:val="24"/>
          <w:szCs w:val="24"/>
        </w:rPr>
        <w:t>v</w:t>
      </w:r>
      <w:r w:rsidR="00532C25">
        <w:rPr>
          <w:sz w:val="24"/>
          <w:szCs w:val="24"/>
        </w:rPr>
        <w:t>nímá a rozlišuje pomocí smyslů (rozlišuje specifické znaky, rozlišuje vůně, chutě, vnímá hmatem)</w:t>
      </w:r>
      <w:r>
        <w:rPr>
          <w:sz w:val="24"/>
          <w:szCs w:val="24"/>
        </w:rPr>
        <w:t>,</w:t>
      </w:r>
      <w:r w:rsidR="004576F7" w:rsidRPr="004576F7">
        <w:rPr>
          <w:sz w:val="24"/>
          <w:szCs w:val="24"/>
        </w:rPr>
        <w:t xml:space="preserve"> </w:t>
      </w:r>
    </w:p>
    <w:p w14:paraId="6F9C871B" w14:textId="77777777" w:rsidR="004576F7" w:rsidRPr="004576F7" w:rsidRDefault="00851CE1" w:rsidP="00F13518">
      <w:pPr>
        <w:pStyle w:val="Zkladntext"/>
        <w:numPr>
          <w:ilvl w:val="0"/>
          <w:numId w:val="27"/>
        </w:numPr>
        <w:outlineLvl w:val="5"/>
        <w:rPr>
          <w:sz w:val="24"/>
          <w:szCs w:val="24"/>
        </w:rPr>
      </w:pPr>
      <w:r>
        <w:rPr>
          <w:sz w:val="24"/>
          <w:szCs w:val="24"/>
        </w:rPr>
        <w:t>v</w:t>
      </w:r>
      <w:r w:rsidR="004576F7">
        <w:rPr>
          <w:sz w:val="24"/>
          <w:szCs w:val="24"/>
        </w:rPr>
        <w:t>yjadřuje své představy i vnímané skutečnosti pomocí nejrůznějších tvořivých dovedností – kreslí, modeluje, konstruuje, tvoří z papíru i jiných materiálů, přírodnin)</w:t>
      </w:r>
      <w:r>
        <w:rPr>
          <w:sz w:val="24"/>
          <w:szCs w:val="24"/>
        </w:rPr>
        <w:t>,</w:t>
      </w:r>
    </w:p>
    <w:p w14:paraId="62F7F7EA" w14:textId="77777777" w:rsidR="008F56CD" w:rsidRDefault="00851CE1" w:rsidP="00F13518">
      <w:pPr>
        <w:pStyle w:val="Zkladntext"/>
        <w:numPr>
          <w:ilvl w:val="0"/>
          <w:numId w:val="27"/>
        </w:numPr>
        <w:outlineLvl w:val="5"/>
        <w:rPr>
          <w:sz w:val="24"/>
          <w:szCs w:val="24"/>
        </w:rPr>
      </w:pPr>
      <w:r>
        <w:rPr>
          <w:sz w:val="24"/>
          <w:szCs w:val="24"/>
        </w:rPr>
        <w:t>p</w:t>
      </w:r>
      <w:r w:rsidR="008F56CD">
        <w:rPr>
          <w:sz w:val="24"/>
          <w:szCs w:val="24"/>
        </w:rPr>
        <w:t>ojmenovává části těla, některé orgány, zná jejich funkci, má povědomí o těle a jeho proměnách (o narození, růstu, jeho proměnách)</w:t>
      </w:r>
      <w:r>
        <w:rPr>
          <w:sz w:val="24"/>
          <w:szCs w:val="24"/>
        </w:rPr>
        <w:t>,</w:t>
      </w:r>
    </w:p>
    <w:p w14:paraId="5DEEB56E" w14:textId="77777777" w:rsidR="008F56CD" w:rsidRDefault="00851CE1" w:rsidP="00F13518">
      <w:pPr>
        <w:pStyle w:val="Zkladntext"/>
        <w:numPr>
          <w:ilvl w:val="0"/>
          <w:numId w:val="27"/>
        </w:numPr>
        <w:outlineLvl w:val="5"/>
        <w:rPr>
          <w:sz w:val="24"/>
          <w:szCs w:val="24"/>
        </w:rPr>
      </w:pPr>
      <w:r>
        <w:rPr>
          <w:sz w:val="24"/>
          <w:szCs w:val="24"/>
        </w:rPr>
        <w:t>r</w:t>
      </w:r>
      <w:r w:rsidR="008F56CD">
        <w:rPr>
          <w:sz w:val="24"/>
          <w:szCs w:val="24"/>
        </w:rPr>
        <w:t>ozlišuje, co lidskému tělu prospívá nebo škodí</w:t>
      </w:r>
      <w:r>
        <w:rPr>
          <w:sz w:val="24"/>
          <w:szCs w:val="24"/>
        </w:rPr>
        <w:t>,</w:t>
      </w:r>
    </w:p>
    <w:p w14:paraId="29B32C9B" w14:textId="77777777" w:rsidR="008F56CD" w:rsidRPr="00A97B22" w:rsidRDefault="00851CE1" w:rsidP="00F13518">
      <w:pPr>
        <w:pStyle w:val="Zkladntext"/>
        <w:numPr>
          <w:ilvl w:val="0"/>
          <w:numId w:val="27"/>
        </w:numPr>
        <w:outlineLvl w:val="5"/>
        <w:rPr>
          <w:sz w:val="24"/>
          <w:szCs w:val="24"/>
        </w:rPr>
      </w:pPr>
      <w:r>
        <w:rPr>
          <w:sz w:val="24"/>
          <w:szCs w:val="24"/>
        </w:rPr>
        <w:lastRenderedPageBreak/>
        <w:t>d</w:t>
      </w:r>
      <w:r w:rsidR="008F56CD">
        <w:rPr>
          <w:sz w:val="24"/>
          <w:szCs w:val="24"/>
        </w:rPr>
        <w:t>okáže se chovat tak, aby v situacích pro dítě běžných a jemu známých neohrožovalo zdraví sobě ani druhých</w:t>
      </w:r>
      <w:r>
        <w:rPr>
          <w:sz w:val="24"/>
          <w:szCs w:val="24"/>
        </w:rPr>
        <w:t>.</w:t>
      </w:r>
    </w:p>
    <w:p w14:paraId="59C30282" w14:textId="77777777" w:rsidR="008F56CD" w:rsidRPr="00F47F74" w:rsidRDefault="00A33005" w:rsidP="00F13518">
      <w:pPr>
        <w:pStyle w:val="Zkladntext"/>
        <w:numPr>
          <w:ilvl w:val="0"/>
          <w:numId w:val="60"/>
        </w:numPr>
        <w:outlineLvl w:val="5"/>
        <w:rPr>
          <w:b/>
          <w:sz w:val="24"/>
          <w:szCs w:val="24"/>
        </w:rPr>
      </w:pPr>
      <w:r w:rsidRPr="00F47F74">
        <w:rPr>
          <w:b/>
          <w:sz w:val="24"/>
          <w:szCs w:val="24"/>
        </w:rPr>
        <w:t xml:space="preserve">Vzdělávací oblast </w:t>
      </w:r>
      <w:r w:rsidR="004309EA" w:rsidRPr="00F47F74">
        <w:rPr>
          <w:b/>
          <w:sz w:val="24"/>
          <w:szCs w:val="24"/>
        </w:rPr>
        <w:t>Dítě a jeho psychika</w:t>
      </w:r>
    </w:p>
    <w:p w14:paraId="29442B04" w14:textId="77777777" w:rsidR="00EC33F0" w:rsidRPr="00EC33F0" w:rsidRDefault="00EC33F0" w:rsidP="00F47F74">
      <w:pPr>
        <w:pStyle w:val="Zkladntext"/>
        <w:ind w:firstLine="708"/>
        <w:outlineLvl w:val="5"/>
        <w:rPr>
          <w:i/>
          <w:sz w:val="24"/>
          <w:szCs w:val="24"/>
        </w:rPr>
      </w:pPr>
      <w:r w:rsidRPr="00EC33F0">
        <w:rPr>
          <w:b/>
          <w:i/>
          <w:sz w:val="24"/>
          <w:szCs w:val="24"/>
        </w:rPr>
        <w:t>Vzdělávací cíle</w:t>
      </w:r>
      <w:r w:rsidRPr="00EC33F0">
        <w:rPr>
          <w:i/>
          <w:sz w:val="24"/>
          <w:szCs w:val="24"/>
        </w:rPr>
        <w:t xml:space="preserve"> (co učitel sleduje):</w:t>
      </w:r>
    </w:p>
    <w:p w14:paraId="3733009C" w14:textId="77777777" w:rsidR="004309EA" w:rsidRDefault="00851CE1" w:rsidP="00F13518">
      <w:pPr>
        <w:pStyle w:val="Zkladntext"/>
        <w:numPr>
          <w:ilvl w:val="0"/>
          <w:numId w:val="27"/>
        </w:numPr>
        <w:outlineLvl w:val="5"/>
        <w:rPr>
          <w:sz w:val="24"/>
          <w:szCs w:val="24"/>
        </w:rPr>
      </w:pPr>
      <w:r>
        <w:rPr>
          <w:sz w:val="24"/>
          <w:szCs w:val="24"/>
        </w:rPr>
        <w:t>r</w:t>
      </w:r>
      <w:r w:rsidR="00D150A0">
        <w:rPr>
          <w:sz w:val="24"/>
          <w:szCs w:val="24"/>
        </w:rPr>
        <w:t>ozvoj řečových schopností</w:t>
      </w:r>
      <w:r w:rsidR="000922E1">
        <w:rPr>
          <w:sz w:val="24"/>
          <w:szCs w:val="24"/>
        </w:rPr>
        <w:t xml:space="preserve"> a jazykových dovedností receptivních (vnímání, naslouchání porozumění) i produktivních (výslovnost, mluvní projev, vyjadřování)</w:t>
      </w:r>
      <w:r>
        <w:rPr>
          <w:sz w:val="24"/>
          <w:szCs w:val="24"/>
        </w:rPr>
        <w:t>,</w:t>
      </w:r>
    </w:p>
    <w:p w14:paraId="3AAB3771" w14:textId="77777777" w:rsidR="00532C25" w:rsidRDefault="00851CE1" w:rsidP="00F13518">
      <w:pPr>
        <w:pStyle w:val="Zkladntext"/>
        <w:numPr>
          <w:ilvl w:val="0"/>
          <w:numId w:val="27"/>
        </w:numPr>
        <w:outlineLvl w:val="5"/>
        <w:rPr>
          <w:sz w:val="24"/>
          <w:szCs w:val="24"/>
        </w:rPr>
      </w:pPr>
      <w:r>
        <w:rPr>
          <w:sz w:val="24"/>
          <w:szCs w:val="24"/>
        </w:rPr>
        <w:t>r</w:t>
      </w:r>
      <w:r w:rsidR="00532C25">
        <w:rPr>
          <w:sz w:val="24"/>
          <w:szCs w:val="24"/>
        </w:rPr>
        <w:t>ozvoj smyslového vnímání</w:t>
      </w:r>
      <w:r>
        <w:rPr>
          <w:sz w:val="24"/>
          <w:szCs w:val="24"/>
        </w:rPr>
        <w:t>,</w:t>
      </w:r>
    </w:p>
    <w:p w14:paraId="557AAA90" w14:textId="77777777" w:rsidR="00532C25" w:rsidRDefault="00851CE1" w:rsidP="00F13518">
      <w:pPr>
        <w:pStyle w:val="Zkladntext"/>
        <w:numPr>
          <w:ilvl w:val="0"/>
          <w:numId w:val="27"/>
        </w:numPr>
        <w:outlineLvl w:val="5"/>
        <w:rPr>
          <w:sz w:val="24"/>
          <w:szCs w:val="24"/>
        </w:rPr>
      </w:pPr>
      <w:r>
        <w:rPr>
          <w:sz w:val="24"/>
          <w:szCs w:val="24"/>
        </w:rPr>
        <w:t>z</w:t>
      </w:r>
      <w:r w:rsidR="00532C25">
        <w:rPr>
          <w:sz w:val="24"/>
          <w:szCs w:val="24"/>
        </w:rPr>
        <w:t>áměrně řídit svoje chování a ovlivňovat vlastní situaci</w:t>
      </w:r>
      <w:r>
        <w:rPr>
          <w:sz w:val="24"/>
          <w:szCs w:val="24"/>
        </w:rPr>
        <w:t>.</w:t>
      </w:r>
    </w:p>
    <w:p w14:paraId="5DEE3F36" w14:textId="77777777" w:rsidR="00EC33F0" w:rsidRDefault="00EC33F0" w:rsidP="00F47F74">
      <w:pPr>
        <w:pStyle w:val="Zkladntext"/>
        <w:ind w:firstLine="708"/>
        <w:outlineLvl w:val="5"/>
        <w:rPr>
          <w:i/>
          <w:sz w:val="24"/>
          <w:szCs w:val="24"/>
        </w:rPr>
      </w:pPr>
      <w:r w:rsidRPr="00EC33F0">
        <w:rPr>
          <w:b/>
          <w:i/>
          <w:sz w:val="24"/>
          <w:szCs w:val="24"/>
        </w:rPr>
        <w:t>Očekávané výstupy</w:t>
      </w:r>
      <w:r w:rsidRPr="00EC33F0">
        <w:rPr>
          <w:i/>
          <w:sz w:val="24"/>
          <w:szCs w:val="24"/>
        </w:rPr>
        <w:t xml:space="preserve"> (co dítě na konci PV zpravidla dokáže):</w:t>
      </w:r>
    </w:p>
    <w:p w14:paraId="17FBDFD9" w14:textId="77777777" w:rsidR="004576F7" w:rsidRDefault="00851CE1" w:rsidP="00F13518">
      <w:pPr>
        <w:pStyle w:val="Zkladntext"/>
        <w:numPr>
          <w:ilvl w:val="0"/>
          <w:numId w:val="27"/>
        </w:numPr>
        <w:outlineLvl w:val="5"/>
        <w:rPr>
          <w:sz w:val="24"/>
          <w:szCs w:val="24"/>
        </w:rPr>
      </w:pPr>
      <w:r>
        <w:rPr>
          <w:sz w:val="24"/>
          <w:szCs w:val="24"/>
        </w:rPr>
        <w:t>s</w:t>
      </w:r>
      <w:r w:rsidR="004576F7">
        <w:rPr>
          <w:sz w:val="24"/>
          <w:szCs w:val="24"/>
        </w:rPr>
        <w:t>právně vyslovuje, ovládá dech, tempo řeči</w:t>
      </w:r>
      <w:r>
        <w:rPr>
          <w:sz w:val="24"/>
          <w:szCs w:val="24"/>
        </w:rPr>
        <w:t>,</w:t>
      </w:r>
    </w:p>
    <w:p w14:paraId="34C74A85" w14:textId="77777777" w:rsidR="004576F7" w:rsidRDefault="00851CE1" w:rsidP="00F13518">
      <w:pPr>
        <w:pStyle w:val="Zkladntext"/>
        <w:numPr>
          <w:ilvl w:val="0"/>
          <w:numId w:val="27"/>
        </w:numPr>
        <w:outlineLvl w:val="5"/>
        <w:rPr>
          <w:sz w:val="24"/>
          <w:szCs w:val="24"/>
        </w:rPr>
      </w:pPr>
      <w:r>
        <w:rPr>
          <w:sz w:val="24"/>
          <w:szCs w:val="24"/>
        </w:rPr>
        <w:t>p</w:t>
      </w:r>
      <w:r w:rsidR="004576F7">
        <w:rPr>
          <w:sz w:val="24"/>
          <w:szCs w:val="24"/>
        </w:rPr>
        <w:t>ojmenovává části lidského těla, orientuje se schématu lidského těla, zná základní funkce orgánů</w:t>
      </w:r>
      <w:r>
        <w:rPr>
          <w:sz w:val="24"/>
          <w:szCs w:val="24"/>
        </w:rPr>
        <w:t>,</w:t>
      </w:r>
    </w:p>
    <w:p w14:paraId="5C829D1E" w14:textId="77777777" w:rsidR="004576F7" w:rsidRPr="00F733DF" w:rsidRDefault="00851CE1" w:rsidP="00F13518">
      <w:pPr>
        <w:pStyle w:val="Zkladntext"/>
        <w:numPr>
          <w:ilvl w:val="0"/>
          <w:numId w:val="27"/>
        </w:numPr>
        <w:outlineLvl w:val="5"/>
        <w:rPr>
          <w:sz w:val="24"/>
          <w:szCs w:val="24"/>
        </w:rPr>
      </w:pPr>
      <w:r>
        <w:rPr>
          <w:sz w:val="24"/>
          <w:szCs w:val="24"/>
        </w:rPr>
        <w:t>d</w:t>
      </w:r>
      <w:r w:rsidR="004576F7">
        <w:rPr>
          <w:sz w:val="24"/>
          <w:szCs w:val="24"/>
        </w:rPr>
        <w:t>održuje dohodnutá pravidla, respektuje druhého</w:t>
      </w:r>
      <w:r>
        <w:rPr>
          <w:sz w:val="24"/>
          <w:szCs w:val="24"/>
        </w:rPr>
        <w:t>,</w:t>
      </w:r>
    </w:p>
    <w:p w14:paraId="19D268B5" w14:textId="77777777" w:rsidR="004576F7" w:rsidRPr="004576F7" w:rsidRDefault="00851CE1" w:rsidP="00F13518">
      <w:pPr>
        <w:pStyle w:val="Zkladntext"/>
        <w:numPr>
          <w:ilvl w:val="0"/>
          <w:numId w:val="27"/>
        </w:numPr>
        <w:outlineLvl w:val="5"/>
        <w:rPr>
          <w:sz w:val="24"/>
          <w:szCs w:val="24"/>
        </w:rPr>
      </w:pPr>
      <w:r>
        <w:rPr>
          <w:sz w:val="24"/>
          <w:szCs w:val="24"/>
        </w:rPr>
        <w:t>p</w:t>
      </w:r>
      <w:r w:rsidR="004576F7">
        <w:rPr>
          <w:sz w:val="24"/>
          <w:szCs w:val="24"/>
        </w:rPr>
        <w:t>rožívá radost ze zvládnutého</w:t>
      </w:r>
      <w:r>
        <w:rPr>
          <w:sz w:val="24"/>
          <w:szCs w:val="24"/>
        </w:rPr>
        <w:t>.</w:t>
      </w:r>
    </w:p>
    <w:p w14:paraId="3807B54E" w14:textId="77777777" w:rsidR="004309EA" w:rsidRPr="00F47F74" w:rsidRDefault="00A33005" w:rsidP="00F13518">
      <w:pPr>
        <w:pStyle w:val="Zkladntext"/>
        <w:numPr>
          <w:ilvl w:val="0"/>
          <w:numId w:val="60"/>
        </w:numPr>
        <w:outlineLvl w:val="5"/>
        <w:rPr>
          <w:b/>
          <w:sz w:val="24"/>
          <w:szCs w:val="24"/>
        </w:rPr>
      </w:pPr>
      <w:r w:rsidRPr="00F47F74">
        <w:rPr>
          <w:b/>
          <w:sz w:val="24"/>
          <w:szCs w:val="24"/>
        </w:rPr>
        <w:t xml:space="preserve">Vzdělávací oblast </w:t>
      </w:r>
      <w:r w:rsidR="004309EA" w:rsidRPr="00F47F74">
        <w:rPr>
          <w:b/>
          <w:sz w:val="24"/>
          <w:szCs w:val="24"/>
        </w:rPr>
        <w:t>Dítě a ten druhý</w:t>
      </w:r>
    </w:p>
    <w:p w14:paraId="1AC34B1A" w14:textId="77777777" w:rsidR="00A33005" w:rsidRPr="00A33005" w:rsidRDefault="00A33005" w:rsidP="00F47F74">
      <w:pPr>
        <w:pStyle w:val="Zkladntext"/>
        <w:ind w:firstLine="708"/>
        <w:outlineLvl w:val="5"/>
        <w:rPr>
          <w:i/>
          <w:sz w:val="24"/>
          <w:szCs w:val="24"/>
        </w:rPr>
      </w:pPr>
      <w:r w:rsidRPr="00A33005">
        <w:rPr>
          <w:b/>
          <w:i/>
          <w:sz w:val="24"/>
          <w:szCs w:val="24"/>
        </w:rPr>
        <w:t>Vzdělávací cíle</w:t>
      </w:r>
      <w:r w:rsidRPr="00A33005">
        <w:rPr>
          <w:i/>
          <w:sz w:val="24"/>
          <w:szCs w:val="24"/>
        </w:rPr>
        <w:t xml:space="preserve"> (co učitel sleduje):</w:t>
      </w:r>
    </w:p>
    <w:p w14:paraId="5124EF26" w14:textId="77777777" w:rsidR="004309EA" w:rsidRDefault="00851CE1" w:rsidP="00F13518">
      <w:pPr>
        <w:pStyle w:val="Zkladntext"/>
        <w:numPr>
          <w:ilvl w:val="0"/>
          <w:numId w:val="27"/>
        </w:numPr>
        <w:outlineLvl w:val="5"/>
        <w:rPr>
          <w:sz w:val="24"/>
          <w:szCs w:val="24"/>
        </w:rPr>
      </w:pPr>
      <w:r>
        <w:rPr>
          <w:sz w:val="24"/>
          <w:szCs w:val="24"/>
        </w:rPr>
        <w:t>v</w:t>
      </w:r>
      <w:r w:rsidR="001B101E">
        <w:rPr>
          <w:sz w:val="24"/>
          <w:szCs w:val="24"/>
        </w:rPr>
        <w:t>ytváření prosociálních postojů – rozvíjení tolerance a přizpůsobivosti</w:t>
      </w:r>
      <w:r>
        <w:rPr>
          <w:sz w:val="24"/>
          <w:szCs w:val="24"/>
        </w:rPr>
        <w:t>,</w:t>
      </w:r>
    </w:p>
    <w:p w14:paraId="10F76252" w14:textId="77777777" w:rsidR="0039778D" w:rsidRDefault="00851CE1" w:rsidP="00F13518">
      <w:pPr>
        <w:pStyle w:val="Zkladntext"/>
        <w:numPr>
          <w:ilvl w:val="0"/>
          <w:numId w:val="27"/>
        </w:numPr>
        <w:outlineLvl w:val="5"/>
        <w:rPr>
          <w:sz w:val="24"/>
          <w:szCs w:val="24"/>
        </w:rPr>
      </w:pPr>
      <w:r>
        <w:rPr>
          <w:sz w:val="24"/>
          <w:szCs w:val="24"/>
        </w:rPr>
        <w:t>o</w:t>
      </w:r>
      <w:r w:rsidR="0039778D">
        <w:rPr>
          <w:sz w:val="24"/>
          <w:szCs w:val="24"/>
        </w:rPr>
        <w:t>chrana osobního bezpečí ve vztahu s druhým jedincem</w:t>
      </w:r>
      <w:r>
        <w:rPr>
          <w:sz w:val="24"/>
          <w:szCs w:val="24"/>
        </w:rPr>
        <w:t>.</w:t>
      </w:r>
    </w:p>
    <w:p w14:paraId="7D838B46" w14:textId="77777777" w:rsidR="00A33005" w:rsidRDefault="00A33005" w:rsidP="00F47F74">
      <w:pPr>
        <w:pStyle w:val="Zkladntext"/>
        <w:ind w:firstLine="708"/>
        <w:outlineLvl w:val="5"/>
        <w:rPr>
          <w:i/>
          <w:sz w:val="24"/>
          <w:szCs w:val="24"/>
        </w:rPr>
      </w:pPr>
      <w:r w:rsidRPr="00A33005">
        <w:rPr>
          <w:b/>
          <w:i/>
          <w:sz w:val="24"/>
          <w:szCs w:val="24"/>
        </w:rPr>
        <w:t xml:space="preserve">Očekávané výstupy </w:t>
      </w:r>
      <w:r w:rsidRPr="00A33005">
        <w:rPr>
          <w:i/>
          <w:sz w:val="24"/>
          <w:szCs w:val="24"/>
        </w:rPr>
        <w:t>(co dítě na konci PV zpravidla zvládá):</w:t>
      </w:r>
    </w:p>
    <w:p w14:paraId="3A82F211" w14:textId="77777777" w:rsidR="0039778D" w:rsidRDefault="00851CE1" w:rsidP="00F13518">
      <w:pPr>
        <w:pStyle w:val="Zkladntext"/>
        <w:numPr>
          <w:ilvl w:val="0"/>
          <w:numId w:val="61"/>
        </w:numPr>
        <w:outlineLvl w:val="5"/>
        <w:rPr>
          <w:sz w:val="24"/>
          <w:szCs w:val="24"/>
        </w:rPr>
      </w:pPr>
      <w:r>
        <w:rPr>
          <w:sz w:val="24"/>
          <w:szCs w:val="24"/>
        </w:rPr>
        <w:t>d</w:t>
      </w:r>
      <w:r w:rsidR="0039778D">
        <w:rPr>
          <w:sz w:val="24"/>
          <w:szCs w:val="24"/>
        </w:rPr>
        <w:t>održuje dohodnutá a pochopená pravidla</w:t>
      </w:r>
      <w:r>
        <w:rPr>
          <w:sz w:val="24"/>
          <w:szCs w:val="24"/>
        </w:rPr>
        <w:t>,</w:t>
      </w:r>
      <w:r w:rsidR="0039778D">
        <w:rPr>
          <w:sz w:val="24"/>
          <w:szCs w:val="24"/>
        </w:rPr>
        <w:t xml:space="preserve"> </w:t>
      </w:r>
    </w:p>
    <w:p w14:paraId="4C8D56E8" w14:textId="77777777" w:rsidR="00396490" w:rsidRPr="0039778D" w:rsidRDefault="00851CE1" w:rsidP="00F13518">
      <w:pPr>
        <w:pStyle w:val="Zkladntext"/>
        <w:numPr>
          <w:ilvl w:val="0"/>
          <w:numId w:val="61"/>
        </w:numPr>
        <w:outlineLvl w:val="5"/>
        <w:rPr>
          <w:sz w:val="24"/>
          <w:szCs w:val="24"/>
        </w:rPr>
      </w:pPr>
      <w:r>
        <w:rPr>
          <w:sz w:val="24"/>
          <w:szCs w:val="24"/>
        </w:rPr>
        <w:t>d</w:t>
      </w:r>
      <w:r w:rsidR="00396490">
        <w:rPr>
          <w:sz w:val="24"/>
          <w:szCs w:val="24"/>
        </w:rPr>
        <w:t>okáže se chovat tak, aby v situacích pro dítě běžných a jemu známých neohrožovalo zdraví sobě ani druhých</w:t>
      </w:r>
      <w:r>
        <w:rPr>
          <w:sz w:val="24"/>
          <w:szCs w:val="24"/>
        </w:rPr>
        <w:t>.</w:t>
      </w:r>
    </w:p>
    <w:p w14:paraId="654BEF3A" w14:textId="77777777" w:rsidR="00466737" w:rsidRPr="00F47F74" w:rsidRDefault="00466737" w:rsidP="00F13518">
      <w:pPr>
        <w:pStyle w:val="Zkladntext"/>
        <w:numPr>
          <w:ilvl w:val="0"/>
          <w:numId w:val="60"/>
        </w:numPr>
        <w:outlineLvl w:val="5"/>
        <w:rPr>
          <w:b/>
          <w:sz w:val="24"/>
          <w:szCs w:val="24"/>
        </w:rPr>
      </w:pPr>
      <w:r w:rsidRPr="00F47F74">
        <w:rPr>
          <w:b/>
          <w:sz w:val="24"/>
          <w:szCs w:val="24"/>
        </w:rPr>
        <w:t xml:space="preserve">Vzdělávací oblast </w:t>
      </w:r>
      <w:r w:rsidR="004309EA" w:rsidRPr="00F47F74">
        <w:rPr>
          <w:b/>
          <w:sz w:val="24"/>
          <w:szCs w:val="24"/>
        </w:rPr>
        <w:t>Dítě a společnost</w:t>
      </w:r>
    </w:p>
    <w:p w14:paraId="2D2561F5" w14:textId="77777777" w:rsidR="004309EA" w:rsidRDefault="00466737" w:rsidP="00F47F74">
      <w:pPr>
        <w:pStyle w:val="Zkladntext"/>
        <w:ind w:firstLine="708"/>
        <w:outlineLvl w:val="5"/>
        <w:rPr>
          <w:i/>
          <w:sz w:val="24"/>
          <w:szCs w:val="24"/>
        </w:rPr>
      </w:pPr>
      <w:r w:rsidRPr="00466737">
        <w:rPr>
          <w:b/>
          <w:i/>
          <w:sz w:val="24"/>
          <w:szCs w:val="24"/>
        </w:rPr>
        <w:t>Vzdělávací cíle</w:t>
      </w:r>
      <w:r w:rsidRPr="00466737">
        <w:rPr>
          <w:i/>
          <w:sz w:val="24"/>
          <w:szCs w:val="24"/>
        </w:rPr>
        <w:t xml:space="preserve"> (co učitel sleduje):</w:t>
      </w:r>
    </w:p>
    <w:p w14:paraId="0E2BBE56" w14:textId="77777777" w:rsidR="00396490" w:rsidRPr="00396490" w:rsidRDefault="00396490" w:rsidP="00F13518">
      <w:pPr>
        <w:pStyle w:val="Zkladntext"/>
        <w:numPr>
          <w:ilvl w:val="0"/>
          <w:numId w:val="64"/>
        </w:numPr>
        <w:outlineLvl w:val="5"/>
        <w:rPr>
          <w:sz w:val="24"/>
          <w:szCs w:val="24"/>
        </w:rPr>
      </w:pPr>
      <w:r>
        <w:rPr>
          <w:sz w:val="24"/>
          <w:szCs w:val="24"/>
        </w:rPr>
        <w:t>Poznávání pravidel společenského soužití</w:t>
      </w:r>
      <w:r w:rsidR="00851CE1">
        <w:rPr>
          <w:sz w:val="24"/>
          <w:szCs w:val="24"/>
        </w:rPr>
        <w:t>.</w:t>
      </w:r>
    </w:p>
    <w:p w14:paraId="3F31A3E9" w14:textId="77777777" w:rsidR="00466737" w:rsidRDefault="00466737" w:rsidP="00F47F74">
      <w:pPr>
        <w:pStyle w:val="Zkladntext"/>
        <w:ind w:firstLine="708"/>
        <w:outlineLvl w:val="5"/>
        <w:rPr>
          <w:i/>
          <w:sz w:val="24"/>
          <w:szCs w:val="24"/>
        </w:rPr>
      </w:pPr>
      <w:r w:rsidRPr="00466737">
        <w:rPr>
          <w:b/>
          <w:i/>
          <w:sz w:val="24"/>
          <w:szCs w:val="24"/>
        </w:rPr>
        <w:t>Očekávané výstupy</w:t>
      </w:r>
      <w:r w:rsidRPr="00466737">
        <w:rPr>
          <w:i/>
          <w:sz w:val="24"/>
          <w:szCs w:val="24"/>
        </w:rPr>
        <w:t xml:space="preserve"> (co dítě zpravidla na konci PV zpravidla zvládá):</w:t>
      </w:r>
    </w:p>
    <w:p w14:paraId="6E6A0419" w14:textId="77777777" w:rsidR="00396490" w:rsidRPr="00396490" w:rsidRDefault="00396490" w:rsidP="00F13518">
      <w:pPr>
        <w:pStyle w:val="Zkladntext"/>
        <w:numPr>
          <w:ilvl w:val="0"/>
          <w:numId w:val="27"/>
        </w:numPr>
        <w:outlineLvl w:val="5"/>
        <w:rPr>
          <w:sz w:val="24"/>
          <w:szCs w:val="24"/>
        </w:rPr>
      </w:pPr>
      <w:r w:rsidRPr="00396490">
        <w:rPr>
          <w:sz w:val="24"/>
          <w:szCs w:val="24"/>
        </w:rPr>
        <w:lastRenderedPageBreak/>
        <w:t>Má povědomí o tom, kde v případě potřeby hledat pomoc (kam se obrátit, koho přivolat)</w:t>
      </w:r>
      <w:r w:rsidR="00851CE1">
        <w:rPr>
          <w:sz w:val="24"/>
          <w:szCs w:val="24"/>
        </w:rPr>
        <w:t>.</w:t>
      </w:r>
    </w:p>
    <w:p w14:paraId="742C26D8" w14:textId="77777777" w:rsidR="004309EA" w:rsidRPr="00F47F74" w:rsidRDefault="00466737" w:rsidP="00F13518">
      <w:pPr>
        <w:pStyle w:val="Zkladntext"/>
        <w:numPr>
          <w:ilvl w:val="0"/>
          <w:numId w:val="60"/>
        </w:numPr>
        <w:outlineLvl w:val="5"/>
        <w:rPr>
          <w:b/>
          <w:sz w:val="24"/>
          <w:szCs w:val="24"/>
        </w:rPr>
      </w:pPr>
      <w:r w:rsidRPr="00F47F74">
        <w:rPr>
          <w:b/>
          <w:sz w:val="24"/>
          <w:szCs w:val="24"/>
        </w:rPr>
        <w:t xml:space="preserve">Vzdělávací oblast </w:t>
      </w:r>
      <w:r w:rsidR="004309EA" w:rsidRPr="00F47F74">
        <w:rPr>
          <w:b/>
          <w:sz w:val="24"/>
          <w:szCs w:val="24"/>
        </w:rPr>
        <w:t>Dítě a svět</w:t>
      </w:r>
    </w:p>
    <w:p w14:paraId="5CDB1EBC" w14:textId="77777777" w:rsidR="004309EA" w:rsidRPr="0039778D" w:rsidRDefault="00466737" w:rsidP="00F47F74">
      <w:pPr>
        <w:pStyle w:val="Zkladntext"/>
        <w:ind w:firstLine="708"/>
        <w:outlineLvl w:val="5"/>
        <w:rPr>
          <w:i/>
          <w:sz w:val="24"/>
          <w:szCs w:val="24"/>
        </w:rPr>
      </w:pPr>
      <w:r w:rsidRPr="00466737">
        <w:rPr>
          <w:b/>
          <w:i/>
          <w:sz w:val="24"/>
          <w:szCs w:val="24"/>
        </w:rPr>
        <w:t>Vzdělávací cíle</w:t>
      </w:r>
      <w:r w:rsidRPr="00466737">
        <w:rPr>
          <w:i/>
          <w:sz w:val="24"/>
          <w:szCs w:val="24"/>
        </w:rPr>
        <w:t xml:space="preserve"> (co učitel sleduje):</w:t>
      </w:r>
    </w:p>
    <w:p w14:paraId="5D36EC49" w14:textId="77777777" w:rsidR="00CC1A2C" w:rsidRDefault="00F07DFA" w:rsidP="00F13518">
      <w:pPr>
        <w:pStyle w:val="Zkladntext"/>
        <w:numPr>
          <w:ilvl w:val="0"/>
          <w:numId w:val="27"/>
        </w:numPr>
        <w:outlineLvl w:val="5"/>
        <w:rPr>
          <w:sz w:val="24"/>
          <w:szCs w:val="24"/>
        </w:rPr>
      </w:pPr>
      <w:r>
        <w:rPr>
          <w:sz w:val="24"/>
          <w:szCs w:val="24"/>
        </w:rPr>
        <w:t>Osvojování si poznatků a dovedností potřebných k vytváření zdravého a bezpečného prostředí</w:t>
      </w:r>
      <w:r w:rsidR="00851CE1">
        <w:rPr>
          <w:sz w:val="24"/>
          <w:szCs w:val="24"/>
        </w:rPr>
        <w:t>.</w:t>
      </w:r>
    </w:p>
    <w:p w14:paraId="1F138C21" w14:textId="77777777" w:rsidR="00466737" w:rsidRPr="007168B5" w:rsidRDefault="00466737" w:rsidP="00F47F74">
      <w:pPr>
        <w:pStyle w:val="Zkladntext"/>
        <w:ind w:firstLine="708"/>
        <w:outlineLvl w:val="5"/>
        <w:rPr>
          <w:i/>
          <w:sz w:val="24"/>
          <w:szCs w:val="24"/>
        </w:rPr>
      </w:pPr>
      <w:r w:rsidRPr="00466737">
        <w:rPr>
          <w:b/>
          <w:i/>
          <w:sz w:val="24"/>
          <w:szCs w:val="24"/>
        </w:rPr>
        <w:t>Očekávané výstupy</w:t>
      </w:r>
      <w:r w:rsidRPr="00466737">
        <w:rPr>
          <w:i/>
          <w:sz w:val="24"/>
          <w:szCs w:val="24"/>
        </w:rPr>
        <w:t xml:space="preserve"> (co dítě na konci PV zpravidla zvládá):</w:t>
      </w:r>
    </w:p>
    <w:p w14:paraId="4BF39F23" w14:textId="77777777" w:rsidR="00CC1A2C" w:rsidRDefault="00851CE1" w:rsidP="00F13518">
      <w:pPr>
        <w:pStyle w:val="Zkladntext"/>
        <w:numPr>
          <w:ilvl w:val="0"/>
          <w:numId w:val="27"/>
        </w:numPr>
        <w:outlineLvl w:val="5"/>
        <w:rPr>
          <w:sz w:val="24"/>
          <w:szCs w:val="24"/>
        </w:rPr>
      </w:pPr>
      <w:r>
        <w:rPr>
          <w:sz w:val="24"/>
          <w:szCs w:val="24"/>
        </w:rPr>
        <w:t>v</w:t>
      </w:r>
      <w:r w:rsidR="00CC1A2C">
        <w:rPr>
          <w:sz w:val="24"/>
          <w:szCs w:val="24"/>
        </w:rPr>
        <w:t xml:space="preserve">nímá, že svět je rozmanitý. Má povědomí o existenci také jiných kultur žijících v jiném </w:t>
      </w:r>
      <w:r>
        <w:rPr>
          <w:sz w:val="24"/>
          <w:szCs w:val="24"/>
        </w:rPr>
        <w:t>přírodním i kulturním prostředí,</w:t>
      </w:r>
    </w:p>
    <w:p w14:paraId="62DAB0EF" w14:textId="3CDC4618" w:rsidR="00ED6B76" w:rsidRPr="00EA5F64" w:rsidRDefault="00851CE1" w:rsidP="00ED6B76">
      <w:pPr>
        <w:pStyle w:val="Zkladntext"/>
        <w:numPr>
          <w:ilvl w:val="0"/>
          <w:numId w:val="27"/>
        </w:numPr>
        <w:outlineLvl w:val="5"/>
        <w:rPr>
          <w:sz w:val="24"/>
          <w:szCs w:val="24"/>
        </w:rPr>
      </w:pPr>
      <w:r>
        <w:rPr>
          <w:sz w:val="24"/>
          <w:szCs w:val="24"/>
        </w:rPr>
        <w:t>v</w:t>
      </w:r>
      <w:r w:rsidR="00CC1A2C">
        <w:rPr>
          <w:sz w:val="24"/>
          <w:szCs w:val="24"/>
        </w:rPr>
        <w:t>šímá si změn v přírodním prostředí</w:t>
      </w:r>
      <w:r>
        <w:rPr>
          <w:sz w:val="24"/>
          <w:szCs w:val="24"/>
        </w:rPr>
        <w:t>.</w:t>
      </w:r>
    </w:p>
    <w:p w14:paraId="177D7461" w14:textId="77777777" w:rsidR="00ED6B76" w:rsidRDefault="00ED6B76" w:rsidP="00ED6B76">
      <w:pPr>
        <w:pStyle w:val="Zkladntext"/>
        <w:outlineLvl w:val="5"/>
        <w:rPr>
          <w:sz w:val="24"/>
          <w:szCs w:val="24"/>
        </w:rPr>
      </w:pPr>
    </w:p>
    <w:tbl>
      <w:tblPr>
        <w:tblStyle w:val="Mkatabulky"/>
        <w:tblW w:w="0" w:type="auto"/>
        <w:tblInd w:w="38" w:type="dxa"/>
        <w:tblLook w:val="04A0" w:firstRow="1" w:lastRow="0" w:firstColumn="1" w:lastColumn="0" w:noHBand="0" w:noVBand="1"/>
      </w:tblPr>
      <w:tblGrid>
        <w:gridCol w:w="3189"/>
        <w:gridCol w:w="6059"/>
      </w:tblGrid>
      <w:tr w:rsidR="00566AA9" w14:paraId="498867E6" w14:textId="77777777" w:rsidTr="00EA5F64">
        <w:tc>
          <w:tcPr>
            <w:tcW w:w="3189" w:type="dxa"/>
          </w:tcPr>
          <w:p w14:paraId="2AF94F20" w14:textId="3A402C60" w:rsidR="00566AA9" w:rsidRPr="00EA5F64" w:rsidRDefault="00566AA9" w:rsidP="00BC35B5">
            <w:pPr>
              <w:pStyle w:val="Zkladntext"/>
              <w:outlineLvl w:val="5"/>
              <w:rPr>
                <w:b/>
                <w:bCs/>
                <w:sz w:val="24"/>
                <w:szCs w:val="24"/>
              </w:rPr>
            </w:pPr>
            <w:r w:rsidRPr="00EA5F64">
              <w:rPr>
                <w:b/>
                <w:bCs/>
                <w:sz w:val="24"/>
                <w:szCs w:val="24"/>
              </w:rPr>
              <w:t>Název IB</w:t>
            </w:r>
          </w:p>
        </w:tc>
        <w:tc>
          <w:tcPr>
            <w:tcW w:w="6059" w:type="dxa"/>
          </w:tcPr>
          <w:p w14:paraId="395D40B6" w14:textId="5010C62D" w:rsidR="00566AA9" w:rsidRPr="00EA5F64" w:rsidRDefault="00566AA9" w:rsidP="00BC35B5">
            <w:pPr>
              <w:pStyle w:val="Zkladntext"/>
              <w:outlineLvl w:val="5"/>
              <w:rPr>
                <w:b/>
                <w:bCs/>
                <w:sz w:val="24"/>
                <w:szCs w:val="24"/>
              </w:rPr>
            </w:pPr>
            <w:r w:rsidRPr="00EA5F64">
              <w:rPr>
                <w:b/>
                <w:bCs/>
                <w:sz w:val="24"/>
                <w:szCs w:val="24"/>
              </w:rPr>
              <w:t>Já a moje rodina</w:t>
            </w:r>
          </w:p>
        </w:tc>
      </w:tr>
      <w:tr w:rsidR="00566AA9" w14:paraId="4156B8E1" w14:textId="77777777" w:rsidTr="00EA5F64">
        <w:tc>
          <w:tcPr>
            <w:tcW w:w="3189" w:type="dxa"/>
          </w:tcPr>
          <w:p w14:paraId="1106BDF8" w14:textId="594FA569" w:rsidR="00566AA9" w:rsidRPr="00EA5F64" w:rsidRDefault="00566AA9" w:rsidP="00BC35B5">
            <w:pPr>
              <w:pStyle w:val="Zkladntext"/>
              <w:outlineLvl w:val="5"/>
              <w:rPr>
                <w:b/>
                <w:bCs/>
                <w:sz w:val="24"/>
                <w:szCs w:val="24"/>
              </w:rPr>
            </w:pPr>
            <w:r w:rsidRPr="00EA5F64">
              <w:rPr>
                <w:b/>
                <w:bCs/>
                <w:sz w:val="24"/>
                <w:szCs w:val="24"/>
              </w:rPr>
              <w:t>Charakteristika IB</w:t>
            </w:r>
          </w:p>
        </w:tc>
        <w:tc>
          <w:tcPr>
            <w:tcW w:w="6059" w:type="dxa"/>
          </w:tcPr>
          <w:p w14:paraId="38E29F79" w14:textId="77777777" w:rsidR="00566AA9" w:rsidRPr="00084A88" w:rsidRDefault="00566AA9" w:rsidP="00566AA9">
            <w:pPr>
              <w:tabs>
                <w:tab w:val="left" w:pos="720"/>
              </w:tabs>
              <w:rPr>
                <w:sz w:val="24"/>
                <w:szCs w:val="24"/>
              </w:rPr>
            </w:pPr>
            <w:r>
              <w:rPr>
                <w:sz w:val="24"/>
                <w:szCs w:val="24"/>
              </w:rPr>
              <w:t>Tento integrovaný blok je věnovaný rodině a rodinným vztahům. Povíme si, kde bydlíme. Věnovat se budeme také oslavě svátku našich maminek. Povíme si o povolání dospělých. Rádi bychom navštívili některé při práci. Budeme vyrábět, malovat a kreslit, učit se básničky a zpívat písničky.</w:t>
            </w:r>
          </w:p>
          <w:p w14:paraId="4AB29DA6" w14:textId="77777777" w:rsidR="00566AA9" w:rsidRDefault="00566AA9" w:rsidP="00BC35B5">
            <w:pPr>
              <w:pStyle w:val="Zkladntext"/>
              <w:outlineLvl w:val="5"/>
              <w:rPr>
                <w:sz w:val="24"/>
                <w:szCs w:val="24"/>
              </w:rPr>
            </w:pPr>
          </w:p>
        </w:tc>
      </w:tr>
      <w:tr w:rsidR="00566AA9" w14:paraId="34FC078B" w14:textId="77777777" w:rsidTr="00EA5F64">
        <w:tc>
          <w:tcPr>
            <w:tcW w:w="3189" w:type="dxa"/>
            <w:vMerge w:val="restart"/>
          </w:tcPr>
          <w:p w14:paraId="62C0BE34" w14:textId="77777777" w:rsidR="00EA5F64" w:rsidRDefault="00566AA9" w:rsidP="00BC35B5">
            <w:pPr>
              <w:pStyle w:val="Zkladntext"/>
              <w:outlineLvl w:val="5"/>
              <w:rPr>
                <w:b/>
                <w:bCs/>
                <w:sz w:val="24"/>
                <w:szCs w:val="24"/>
              </w:rPr>
            </w:pPr>
            <w:r w:rsidRPr="00EA5F64">
              <w:rPr>
                <w:b/>
                <w:bCs/>
                <w:sz w:val="24"/>
                <w:szCs w:val="24"/>
              </w:rPr>
              <w:t xml:space="preserve">Návrhy dílčích témat pro </w:t>
            </w:r>
          </w:p>
          <w:p w14:paraId="36FF65D5" w14:textId="174DC482" w:rsidR="00566AA9" w:rsidRPr="00EA5F64" w:rsidRDefault="00566AA9" w:rsidP="00BC35B5">
            <w:pPr>
              <w:pStyle w:val="Zkladntext"/>
              <w:outlineLvl w:val="5"/>
              <w:rPr>
                <w:b/>
                <w:bCs/>
                <w:sz w:val="24"/>
                <w:szCs w:val="24"/>
              </w:rPr>
            </w:pPr>
            <w:r w:rsidRPr="00EA5F64">
              <w:rPr>
                <w:b/>
                <w:bCs/>
                <w:sz w:val="24"/>
                <w:szCs w:val="24"/>
              </w:rPr>
              <w:t xml:space="preserve">realizaci </w:t>
            </w:r>
          </w:p>
        </w:tc>
        <w:tc>
          <w:tcPr>
            <w:tcW w:w="6059" w:type="dxa"/>
          </w:tcPr>
          <w:p w14:paraId="2E9EE65E" w14:textId="77777777" w:rsidR="00566AA9" w:rsidRPr="00EA5F64" w:rsidRDefault="001F2120" w:rsidP="00F13518">
            <w:pPr>
              <w:pStyle w:val="Zkladntext"/>
              <w:numPr>
                <w:ilvl w:val="0"/>
                <w:numId w:val="81"/>
              </w:numPr>
              <w:outlineLvl w:val="5"/>
              <w:rPr>
                <w:b/>
                <w:bCs/>
                <w:sz w:val="24"/>
                <w:szCs w:val="24"/>
              </w:rPr>
            </w:pPr>
            <w:r w:rsidRPr="00EA5F64">
              <w:rPr>
                <w:b/>
                <w:bCs/>
                <w:sz w:val="24"/>
                <w:szCs w:val="24"/>
              </w:rPr>
              <w:t>S Rozárkou u nás doma</w:t>
            </w:r>
          </w:p>
          <w:p w14:paraId="0301E720" w14:textId="6314192F" w:rsidR="00EA5F64" w:rsidRDefault="00EA5F64" w:rsidP="00EA5F64">
            <w:pPr>
              <w:pStyle w:val="Zkladntext"/>
              <w:outlineLvl w:val="5"/>
              <w:rPr>
                <w:sz w:val="24"/>
                <w:szCs w:val="24"/>
              </w:rPr>
            </w:pPr>
            <w:r>
              <w:rPr>
                <w:sz w:val="24"/>
                <w:szCs w:val="24"/>
              </w:rPr>
              <w:t>(rodina, domov)</w:t>
            </w:r>
          </w:p>
          <w:p w14:paraId="2D96FB2D" w14:textId="77777777" w:rsidR="001F2120" w:rsidRPr="00EA5F64" w:rsidRDefault="001F2120" w:rsidP="001F2120">
            <w:pPr>
              <w:pStyle w:val="Zkladntext"/>
              <w:ind w:left="1080"/>
              <w:outlineLvl w:val="5"/>
              <w:rPr>
                <w:b/>
                <w:bCs/>
                <w:sz w:val="24"/>
                <w:szCs w:val="24"/>
              </w:rPr>
            </w:pPr>
            <w:r w:rsidRPr="00EA5F64">
              <w:rPr>
                <w:b/>
                <w:bCs/>
                <w:sz w:val="24"/>
                <w:szCs w:val="24"/>
              </w:rPr>
              <w:t>S Rozárkou na prázdninách</w:t>
            </w:r>
          </w:p>
          <w:p w14:paraId="7EF26AE6" w14:textId="5BCEECC9" w:rsidR="00EA5F64" w:rsidRDefault="00EA5F64" w:rsidP="00EA5F64">
            <w:pPr>
              <w:pStyle w:val="Zkladntext"/>
              <w:outlineLvl w:val="5"/>
              <w:rPr>
                <w:sz w:val="24"/>
                <w:szCs w:val="24"/>
              </w:rPr>
            </w:pPr>
            <w:r>
              <w:rPr>
                <w:sz w:val="24"/>
                <w:szCs w:val="24"/>
              </w:rPr>
              <w:t>(dovolená s rodiči)</w:t>
            </w:r>
          </w:p>
        </w:tc>
      </w:tr>
      <w:tr w:rsidR="00566AA9" w14:paraId="7A3EBB96" w14:textId="77777777" w:rsidTr="00EA5F64">
        <w:tc>
          <w:tcPr>
            <w:tcW w:w="3189" w:type="dxa"/>
            <w:vMerge/>
          </w:tcPr>
          <w:p w14:paraId="43BA416D" w14:textId="77777777" w:rsidR="00566AA9" w:rsidRDefault="00566AA9" w:rsidP="00BC35B5">
            <w:pPr>
              <w:pStyle w:val="Zkladntext"/>
              <w:outlineLvl w:val="5"/>
              <w:rPr>
                <w:sz w:val="24"/>
                <w:szCs w:val="24"/>
              </w:rPr>
            </w:pPr>
          </w:p>
        </w:tc>
        <w:tc>
          <w:tcPr>
            <w:tcW w:w="6059" w:type="dxa"/>
          </w:tcPr>
          <w:p w14:paraId="1E7153D9" w14:textId="77777777" w:rsidR="00566AA9" w:rsidRPr="00EA5F64" w:rsidRDefault="00566AA9" w:rsidP="00F13518">
            <w:pPr>
              <w:pStyle w:val="Zkladntext"/>
              <w:numPr>
                <w:ilvl w:val="0"/>
                <w:numId w:val="81"/>
              </w:numPr>
              <w:outlineLvl w:val="5"/>
              <w:rPr>
                <w:b/>
                <w:bCs/>
                <w:sz w:val="24"/>
                <w:szCs w:val="24"/>
              </w:rPr>
            </w:pPr>
            <w:r w:rsidRPr="00EA5F64">
              <w:rPr>
                <w:b/>
                <w:bCs/>
                <w:sz w:val="24"/>
                <w:szCs w:val="24"/>
              </w:rPr>
              <w:t xml:space="preserve">Můj dům, můj hrad </w:t>
            </w:r>
          </w:p>
          <w:p w14:paraId="7D55E1AF" w14:textId="22BC7CDA" w:rsidR="00566AA9" w:rsidRDefault="00566AA9" w:rsidP="00566AA9">
            <w:pPr>
              <w:pStyle w:val="Zkladntext"/>
              <w:outlineLvl w:val="5"/>
              <w:rPr>
                <w:sz w:val="24"/>
                <w:szCs w:val="24"/>
              </w:rPr>
            </w:pPr>
            <w:r>
              <w:rPr>
                <w:sz w:val="24"/>
                <w:szCs w:val="24"/>
              </w:rPr>
              <w:t>(rodina, seznamování se v reálu se zaměstnáním našich blízkých)</w:t>
            </w:r>
          </w:p>
          <w:p w14:paraId="65280D17" w14:textId="77777777" w:rsidR="00566AA9" w:rsidRPr="00EA5F64" w:rsidRDefault="00566AA9" w:rsidP="00566AA9">
            <w:pPr>
              <w:pStyle w:val="Zkladntext"/>
              <w:outlineLvl w:val="5"/>
              <w:rPr>
                <w:b/>
                <w:bCs/>
                <w:sz w:val="24"/>
                <w:szCs w:val="24"/>
              </w:rPr>
            </w:pPr>
            <w:r>
              <w:rPr>
                <w:sz w:val="24"/>
                <w:szCs w:val="24"/>
              </w:rPr>
              <w:t xml:space="preserve">                  </w:t>
            </w:r>
            <w:r w:rsidRPr="00EA5F64">
              <w:rPr>
                <w:b/>
                <w:bCs/>
                <w:sz w:val="24"/>
                <w:szCs w:val="24"/>
              </w:rPr>
              <w:t xml:space="preserve">  Maminka</w:t>
            </w:r>
          </w:p>
          <w:p w14:paraId="5B6CDBF2" w14:textId="4A8952AC" w:rsidR="00566AA9" w:rsidRDefault="00566AA9" w:rsidP="00566AA9">
            <w:pPr>
              <w:pStyle w:val="Zkladntext"/>
              <w:outlineLvl w:val="5"/>
              <w:rPr>
                <w:sz w:val="24"/>
                <w:szCs w:val="24"/>
              </w:rPr>
            </w:pPr>
            <w:r>
              <w:rPr>
                <w:sz w:val="24"/>
                <w:szCs w:val="24"/>
              </w:rPr>
              <w:t>(společné tvoření a rozhovory o mamince)</w:t>
            </w:r>
          </w:p>
        </w:tc>
      </w:tr>
    </w:tbl>
    <w:p w14:paraId="0984225B" w14:textId="03EBBDD1" w:rsidR="00FD17FC" w:rsidRPr="001F2120" w:rsidRDefault="0076344A" w:rsidP="001F2120">
      <w:pPr>
        <w:pStyle w:val="Zkladntext"/>
        <w:outlineLvl w:val="5"/>
        <w:rPr>
          <w:b/>
          <w:i/>
          <w:sz w:val="24"/>
          <w:szCs w:val="24"/>
        </w:rPr>
      </w:pPr>
      <w:r w:rsidRPr="001F2120">
        <w:rPr>
          <w:sz w:val="24"/>
          <w:szCs w:val="24"/>
        </w:rPr>
        <w:t xml:space="preserve"> </w:t>
      </w:r>
    </w:p>
    <w:p w14:paraId="2D26BB41" w14:textId="77777777" w:rsidR="002B6986" w:rsidRDefault="00290D61" w:rsidP="00290D61">
      <w:pPr>
        <w:pStyle w:val="Zkladntext"/>
        <w:ind w:firstLine="360"/>
        <w:outlineLvl w:val="5"/>
        <w:rPr>
          <w:b/>
          <w:sz w:val="24"/>
          <w:szCs w:val="24"/>
        </w:rPr>
      </w:pPr>
      <w:r>
        <w:rPr>
          <w:b/>
          <w:sz w:val="24"/>
          <w:szCs w:val="24"/>
        </w:rPr>
        <w:t>1. V</w:t>
      </w:r>
      <w:r w:rsidR="00576AD5" w:rsidRPr="00290D61">
        <w:rPr>
          <w:b/>
          <w:sz w:val="24"/>
          <w:szCs w:val="24"/>
        </w:rPr>
        <w:t xml:space="preserve">zdělávací oblast </w:t>
      </w:r>
      <w:r w:rsidR="002B6986" w:rsidRPr="00290D61">
        <w:rPr>
          <w:b/>
          <w:sz w:val="24"/>
          <w:szCs w:val="24"/>
        </w:rPr>
        <w:t>Dítě a jeho tělo</w:t>
      </w:r>
    </w:p>
    <w:p w14:paraId="41EA6DF1" w14:textId="77777777" w:rsidR="00290D61" w:rsidRPr="00290D61" w:rsidRDefault="00290D61" w:rsidP="00290D61">
      <w:pPr>
        <w:pStyle w:val="Zkladntext"/>
        <w:ind w:firstLine="708"/>
        <w:outlineLvl w:val="5"/>
        <w:rPr>
          <w:i/>
          <w:sz w:val="24"/>
          <w:szCs w:val="24"/>
        </w:rPr>
      </w:pPr>
      <w:r w:rsidRPr="00466737">
        <w:rPr>
          <w:b/>
          <w:i/>
          <w:sz w:val="24"/>
          <w:szCs w:val="24"/>
        </w:rPr>
        <w:t>Vzdělávací cíle</w:t>
      </w:r>
      <w:r w:rsidR="00851CE1">
        <w:rPr>
          <w:i/>
          <w:sz w:val="24"/>
          <w:szCs w:val="24"/>
        </w:rPr>
        <w:t xml:space="preserve"> </w:t>
      </w:r>
      <w:r w:rsidR="006A57CB">
        <w:rPr>
          <w:i/>
          <w:sz w:val="24"/>
          <w:szCs w:val="24"/>
        </w:rPr>
        <w:t>(co učitel u dítěte podporuje):</w:t>
      </w:r>
    </w:p>
    <w:p w14:paraId="59889020" w14:textId="77777777" w:rsidR="00FD17FC" w:rsidRDefault="006A57CB" w:rsidP="00F13518">
      <w:pPr>
        <w:pStyle w:val="Zkladntext"/>
        <w:numPr>
          <w:ilvl w:val="0"/>
          <w:numId w:val="34"/>
        </w:numPr>
        <w:outlineLvl w:val="5"/>
        <w:rPr>
          <w:sz w:val="24"/>
          <w:szCs w:val="24"/>
        </w:rPr>
      </w:pPr>
      <w:r>
        <w:rPr>
          <w:sz w:val="24"/>
          <w:szCs w:val="24"/>
        </w:rPr>
        <w:t>u</w:t>
      </w:r>
      <w:r w:rsidR="00FD17FC">
        <w:rPr>
          <w:sz w:val="24"/>
          <w:szCs w:val="24"/>
        </w:rPr>
        <w:t>vědomění si vlastního těla a rozvoj pohybových schopností</w:t>
      </w:r>
      <w:r>
        <w:rPr>
          <w:sz w:val="24"/>
          <w:szCs w:val="24"/>
        </w:rPr>
        <w:t>,</w:t>
      </w:r>
    </w:p>
    <w:p w14:paraId="670E0E6A" w14:textId="77777777" w:rsidR="00477076" w:rsidRDefault="006A57CB" w:rsidP="00F13518">
      <w:pPr>
        <w:pStyle w:val="Zkladntext"/>
        <w:numPr>
          <w:ilvl w:val="0"/>
          <w:numId w:val="34"/>
        </w:numPr>
        <w:outlineLvl w:val="5"/>
        <w:rPr>
          <w:sz w:val="24"/>
          <w:szCs w:val="24"/>
        </w:rPr>
      </w:pPr>
      <w:r>
        <w:rPr>
          <w:sz w:val="24"/>
          <w:szCs w:val="24"/>
        </w:rPr>
        <w:t>z</w:t>
      </w:r>
      <w:r w:rsidR="00477076">
        <w:rPr>
          <w:sz w:val="24"/>
          <w:szCs w:val="24"/>
        </w:rPr>
        <w:t>dokonalování dovedností v oblasti hrubé i jemné motoriky</w:t>
      </w:r>
      <w:r>
        <w:rPr>
          <w:sz w:val="24"/>
          <w:szCs w:val="24"/>
        </w:rPr>
        <w:t>.</w:t>
      </w:r>
    </w:p>
    <w:p w14:paraId="214BDCD7" w14:textId="77777777" w:rsidR="00576AD5" w:rsidRDefault="00576AD5" w:rsidP="00290D61">
      <w:pPr>
        <w:pStyle w:val="Zkladntext"/>
        <w:ind w:firstLine="708"/>
        <w:outlineLvl w:val="5"/>
        <w:rPr>
          <w:i/>
          <w:sz w:val="24"/>
          <w:szCs w:val="24"/>
        </w:rPr>
      </w:pPr>
      <w:r w:rsidRPr="00576AD5">
        <w:rPr>
          <w:b/>
          <w:i/>
          <w:sz w:val="24"/>
          <w:szCs w:val="24"/>
        </w:rPr>
        <w:lastRenderedPageBreak/>
        <w:t>Očekávané výstupy</w:t>
      </w:r>
      <w:r w:rsidRPr="00576AD5">
        <w:rPr>
          <w:i/>
          <w:sz w:val="24"/>
          <w:szCs w:val="24"/>
        </w:rPr>
        <w:t xml:space="preserve"> (co dítě na konci předšk</w:t>
      </w:r>
      <w:r w:rsidR="00290D61">
        <w:rPr>
          <w:i/>
          <w:sz w:val="24"/>
          <w:szCs w:val="24"/>
        </w:rPr>
        <w:t>olního období zpravidla dokáže)</w:t>
      </w:r>
      <w:r w:rsidR="006A57CB">
        <w:rPr>
          <w:i/>
          <w:sz w:val="24"/>
          <w:szCs w:val="24"/>
        </w:rPr>
        <w:t>:</w:t>
      </w:r>
    </w:p>
    <w:p w14:paraId="7663DFE5" w14:textId="77777777" w:rsidR="00755476" w:rsidRDefault="006A57CB" w:rsidP="00F13518">
      <w:pPr>
        <w:pStyle w:val="Zkladntext"/>
        <w:numPr>
          <w:ilvl w:val="0"/>
          <w:numId w:val="35"/>
        </w:numPr>
        <w:outlineLvl w:val="5"/>
        <w:rPr>
          <w:sz w:val="24"/>
          <w:szCs w:val="24"/>
        </w:rPr>
      </w:pPr>
      <w:r>
        <w:rPr>
          <w:sz w:val="24"/>
          <w:szCs w:val="24"/>
        </w:rPr>
        <w:t>z</w:t>
      </w:r>
      <w:r w:rsidR="00755476">
        <w:rPr>
          <w:sz w:val="24"/>
          <w:szCs w:val="24"/>
        </w:rPr>
        <w:t>vládá běžné způsoby pohybu v různém prostředí a prostorovou orientaci</w:t>
      </w:r>
      <w:r>
        <w:rPr>
          <w:sz w:val="24"/>
          <w:szCs w:val="24"/>
        </w:rPr>
        <w:t>,</w:t>
      </w:r>
    </w:p>
    <w:p w14:paraId="70915271" w14:textId="77777777" w:rsidR="00755476" w:rsidRDefault="006A57CB" w:rsidP="00F13518">
      <w:pPr>
        <w:pStyle w:val="Zkladntext"/>
        <w:numPr>
          <w:ilvl w:val="0"/>
          <w:numId w:val="35"/>
        </w:numPr>
        <w:outlineLvl w:val="5"/>
        <w:rPr>
          <w:sz w:val="24"/>
          <w:szCs w:val="24"/>
        </w:rPr>
      </w:pPr>
      <w:r>
        <w:rPr>
          <w:sz w:val="24"/>
          <w:szCs w:val="24"/>
        </w:rPr>
        <w:t>k</w:t>
      </w:r>
      <w:r w:rsidR="00755476">
        <w:rPr>
          <w:sz w:val="24"/>
          <w:szCs w:val="24"/>
        </w:rPr>
        <w:t>oordinuje své pohyby těla a jeho polohy</w:t>
      </w:r>
      <w:r>
        <w:rPr>
          <w:sz w:val="24"/>
          <w:szCs w:val="24"/>
        </w:rPr>
        <w:t>,</w:t>
      </w:r>
      <w:r w:rsidR="00755476">
        <w:rPr>
          <w:sz w:val="24"/>
          <w:szCs w:val="24"/>
        </w:rPr>
        <w:t xml:space="preserve"> </w:t>
      </w:r>
    </w:p>
    <w:p w14:paraId="1214BBCE" w14:textId="77777777" w:rsidR="00755476" w:rsidRDefault="006A57CB" w:rsidP="00F13518">
      <w:pPr>
        <w:pStyle w:val="Zkladntext"/>
        <w:numPr>
          <w:ilvl w:val="0"/>
          <w:numId w:val="35"/>
        </w:numPr>
        <w:outlineLvl w:val="5"/>
        <w:rPr>
          <w:sz w:val="24"/>
          <w:szCs w:val="24"/>
        </w:rPr>
      </w:pPr>
      <w:r>
        <w:rPr>
          <w:sz w:val="24"/>
          <w:szCs w:val="24"/>
        </w:rPr>
        <w:t>z</w:t>
      </w:r>
      <w:r w:rsidR="00755476">
        <w:rPr>
          <w:sz w:val="24"/>
          <w:szCs w:val="24"/>
        </w:rPr>
        <w:t>vládá vědomě napodobovat jednoduché pohyby podle vzoru a dokáže je přizpůsobit pokynu</w:t>
      </w:r>
      <w:r>
        <w:rPr>
          <w:sz w:val="24"/>
          <w:szCs w:val="24"/>
        </w:rPr>
        <w:t>,</w:t>
      </w:r>
    </w:p>
    <w:p w14:paraId="40757FF7" w14:textId="77777777" w:rsidR="00755476" w:rsidRDefault="006A57CB" w:rsidP="00F13518">
      <w:pPr>
        <w:pStyle w:val="Zkladntext"/>
        <w:numPr>
          <w:ilvl w:val="0"/>
          <w:numId w:val="35"/>
        </w:numPr>
        <w:outlineLvl w:val="5"/>
        <w:rPr>
          <w:sz w:val="24"/>
          <w:szCs w:val="24"/>
        </w:rPr>
      </w:pPr>
      <w:r>
        <w:rPr>
          <w:sz w:val="24"/>
          <w:szCs w:val="24"/>
        </w:rPr>
        <w:t>z</w:t>
      </w:r>
      <w:r w:rsidR="00755476">
        <w:rPr>
          <w:sz w:val="24"/>
          <w:szCs w:val="24"/>
        </w:rPr>
        <w:t>vládá sladit pohyb s rytmem a hudbou</w:t>
      </w:r>
      <w:r>
        <w:rPr>
          <w:sz w:val="24"/>
          <w:szCs w:val="24"/>
        </w:rPr>
        <w:t>,</w:t>
      </w:r>
    </w:p>
    <w:p w14:paraId="76BAEE0F" w14:textId="77777777" w:rsidR="00755476" w:rsidRDefault="006A57CB" w:rsidP="00F13518">
      <w:pPr>
        <w:pStyle w:val="Zkladntext"/>
        <w:numPr>
          <w:ilvl w:val="0"/>
          <w:numId w:val="35"/>
        </w:numPr>
        <w:outlineLvl w:val="5"/>
        <w:rPr>
          <w:sz w:val="24"/>
          <w:szCs w:val="24"/>
        </w:rPr>
      </w:pPr>
      <w:r>
        <w:rPr>
          <w:sz w:val="24"/>
          <w:szCs w:val="24"/>
        </w:rPr>
        <w:t>z</w:t>
      </w:r>
      <w:r w:rsidR="00755476">
        <w:rPr>
          <w:sz w:val="24"/>
          <w:szCs w:val="24"/>
        </w:rPr>
        <w:t>vládá zacházení s předměty denní potřeby, s pomůckami a nástroji, materiály – stříhá, lepí, kreslí a maluje, modeluje, zachází s dětskými hudebními nástroji</w:t>
      </w:r>
      <w:r>
        <w:rPr>
          <w:sz w:val="24"/>
          <w:szCs w:val="24"/>
        </w:rPr>
        <w:t>.</w:t>
      </w:r>
    </w:p>
    <w:p w14:paraId="7C4BB2A7" w14:textId="77777777" w:rsidR="002B6986" w:rsidRPr="00290D61" w:rsidRDefault="00290D61" w:rsidP="00290D61">
      <w:pPr>
        <w:pStyle w:val="Zkladntext"/>
        <w:ind w:firstLine="360"/>
        <w:outlineLvl w:val="5"/>
        <w:rPr>
          <w:b/>
          <w:sz w:val="24"/>
          <w:szCs w:val="24"/>
        </w:rPr>
      </w:pPr>
      <w:r>
        <w:rPr>
          <w:b/>
          <w:sz w:val="24"/>
          <w:szCs w:val="24"/>
        </w:rPr>
        <w:t>2. V</w:t>
      </w:r>
      <w:r w:rsidR="00576AD5" w:rsidRPr="00290D61">
        <w:rPr>
          <w:b/>
          <w:sz w:val="24"/>
          <w:szCs w:val="24"/>
        </w:rPr>
        <w:t xml:space="preserve">zdělávací oblast </w:t>
      </w:r>
      <w:r w:rsidR="002B6986" w:rsidRPr="00290D61">
        <w:rPr>
          <w:b/>
          <w:sz w:val="24"/>
          <w:szCs w:val="24"/>
        </w:rPr>
        <w:t>Dítě a jeho psychika</w:t>
      </w:r>
    </w:p>
    <w:p w14:paraId="7F119E96" w14:textId="77777777" w:rsidR="00576AD5" w:rsidRPr="00576AD5" w:rsidRDefault="00576AD5" w:rsidP="00290D61">
      <w:pPr>
        <w:pStyle w:val="Zkladntext"/>
        <w:ind w:firstLine="708"/>
        <w:outlineLvl w:val="5"/>
        <w:rPr>
          <w:i/>
          <w:sz w:val="24"/>
          <w:szCs w:val="24"/>
        </w:rPr>
      </w:pPr>
      <w:r w:rsidRPr="00576AD5">
        <w:rPr>
          <w:b/>
          <w:i/>
          <w:sz w:val="24"/>
          <w:szCs w:val="24"/>
        </w:rPr>
        <w:t>Vzdělávací cíle</w:t>
      </w:r>
      <w:r w:rsidRPr="00576AD5">
        <w:rPr>
          <w:i/>
          <w:sz w:val="24"/>
          <w:szCs w:val="24"/>
        </w:rPr>
        <w:t xml:space="preserve"> (co učitel u dítěte podporuje)</w:t>
      </w:r>
      <w:r w:rsidR="006A57CB">
        <w:rPr>
          <w:i/>
          <w:sz w:val="24"/>
          <w:szCs w:val="24"/>
        </w:rPr>
        <w:t>:</w:t>
      </w:r>
    </w:p>
    <w:p w14:paraId="61FDCC50" w14:textId="77777777" w:rsidR="006E47CF" w:rsidRDefault="006A57CB" w:rsidP="00F13518">
      <w:pPr>
        <w:pStyle w:val="Zkladntext"/>
        <w:numPr>
          <w:ilvl w:val="0"/>
          <w:numId w:val="34"/>
        </w:numPr>
        <w:outlineLvl w:val="5"/>
        <w:rPr>
          <w:sz w:val="24"/>
          <w:szCs w:val="24"/>
        </w:rPr>
      </w:pPr>
      <w:r>
        <w:rPr>
          <w:sz w:val="24"/>
          <w:szCs w:val="24"/>
        </w:rPr>
        <w:t>r</w:t>
      </w:r>
      <w:r w:rsidR="006E47CF">
        <w:rPr>
          <w:sz w:val="24"/>
          <w:szCs w:val="24"/>
        </w:rPr>
        <w:t>ozvoj řečových schopností a jazykových dovedností</w:t>
      </w:r>
      <w:r>
        <w:rPr>
          <w:sz w:val="24"/>
          <w:szCs w:val="24"/>
        </w:rPr>
        <w:t>,</w:t>
      </w:r>
    </w:p>
    <w:p w14:paraId="60940196" w14:textId="77777777" w:rsidR="005C555C" w:rsidRDefault="006A57CB" w:rsidP="00F13518">
      <w:pPr>
        <w:pStyle w:val="Zkladntext"/>
        <w:numPr>
          <w:ilvl w:val="0"/>
          <w:numId w:val="34"/>
        </w:numPr>
        <w:outlineLvl w:val="5"/>
        <w:rPr>
          <w:sz w:val="24"/>
          <w:szCs w:val="24"/>
        </w:rPr>
      </w:pPr>
      <w:r>
        <w:rPr>
          <w:sz w:val="24"/>
          <w:szCs w:val="24"/>
        </w:rPr>
        <w:t>r</w:t>
      </w:r>
      <w:r w:rsidR="005C555C">
        <w:rPr>
          <w:sz w:val="24"/>
          <w:szCs w:val="24"/>
        </w:rPr>
        <w:t>ozvoj kultivovaného projevu při komunikaci</w:t>
      </w:r>
      <w:r>
        <w:rPr>
          <w:sz w:val="24"/>
          <w:szCs w:val="24"/>
        </w:rPr>
        <w:t>,</w:t>
      </w:r>
    </w:p>
    <w:p w14:paraId="290DC03E" w14:textId="77777777" w:rsidR="002B6986" w:rsidRDefault="006A57CB" w:rsidP="00F13518">
      <w:pPr>
        <w:pStyle w:val="Zkladntext"/>
        <w:numPr>
          <w:ilvl w:val="0"/>
          <w:numId w:val="34"/>
        </w:numPr>
        <w:outlineLvl w:val="5"/>
        <w:rPr>
          <w:sz w:val="24"/>
          <w:szCs w:val="24"/>
        </w:rPr>
      </w:pPr>
      <w:r>
        <w:rPr>
          <w:sz w:val="24"/>
          <w:szCs w:val="24"/>
        </w:rPr>
        <w:t>p</w:t>
      </w:r>
      <w:r w:rsidR="005A438D">
        <w:rPr>
          <w:sz w:val="24"/>
          <w:szCs w:val="24"/>
        </w:rPr>
        <w:t>osilování a rozvoj</w:t>
      </w:r>
      <w:r w:rsidR="002B6986">
        <w:rPr>
          <w:sz w:val="24"/>
          <w:szCs w:val="24"/>
        </w:rPr>
        <w:t xml:space="preserve"> zvídavosti, zájmu a radosti z</w:t>
      </w:r>
      <w:r>
        <w:rPr>
          <w:sz w:val="24"/>
          <w:szCs w:val="24"/>
        </w:rPr>
        <w:t> </w:t>
      </w:r>
      <w:r w:rsidR="002B6986">
        <w:rPr>
          <w:sz w:val="24"/>
          <w:szCs w:val="24"/>
        </w:rPr>
        <w:t>objevování</w:t>
      </w:r>
      <w:r>
        <w:rPr>
          <w:sz w:val="24"/>
          <w:szCs w:val="24"/>
        </w:rPr>
        <w:t>.</w:t>
      </w:r>
    </w:p>
    <w:p w14:paraId="0F94E1D1" w14:textId="77777777" w:rsidR="00755476" w:rsidRPr="00755476" w:rsidRDefault="00755476" w:rsidP="00290D61">
      <w:pPr>
        <w:pStyle w:val="Zkladntext"/>
        <w:ind w:firstLine="708"/>
        <w:outlineLvl w:val="5"/>
        <w:rPr>
          <w:i/>
          <w:sz w:val="24"/>
          <w:szCs w:val="24"/>
        </w:rPr>
      </w:pPr>
      <w:r w:rsidRPr="00755476">
        <w:rPr>
          <w:b/>
          <w:i/>
          <w:sz w:val="24"/>
          <w:szCs w:val="24"/>
        </w:rPr>
        <w:t>Očekávané výstupy</w:t>
      </w:r>
      <w:r w:rsidRPr="00755476">
        <w:rPr>
          <w:i/>
          <w:sz w:val="24"/>
          <w:szCs w:val="24"/>
        </w:rPr>
        <w:t xml:space="preserve"> (co dítě na konci předškolního období zpravidla dokáže)</w:t>
      </w:r>
      <w:r w:rsidR="006A57CB">
        <w:rPr>
          <w:i/>
          <w:sz w:val="24"/>
          <w:szCs w:val="24"/>
        </w:rPr>
        <w:t>:</w:t>
      </w:r>
    </w:p>
    <w:p w14:paraId="5DA7D9DA" w14:textId="77777777" w:rsidR="00755476" w:rsidRDefault="006A57CB" w:rsidP="00F13518">
      <w:pPr>
        <w:pStyle w:val="Zkladntext"/>
        <w:numPr>
          <w:ilvl w:val="0"/>
          <w:numId w:val="35"/>
        </w:numPr>
        <w:outlineLvl w:val="5"/>
        <w:rPr>
          <w:sz w:val="24"/>
          <w:szCs w:val="24"/>
        </w:rPr>
      </w:pPr>
      <w:r>
        <w:rPr>
          <w:sz w:val="24"/>
          <w:szCs w:val="24"/>
        </w:rPr>
        <w:t>n</w:t>
      </w:r>
      <w:r w:rsidR="00755476">
        <w:rPr>
          <w:sz w:val="24"/>
          <w:szCs w:val="24"/>
        </w:rPr>
        <w:t>aslouchá, správně vyslovuje, ovládá dech, tempo i intonaci řeči</w:t>
      </w:r>
      <w:r>
        <w:rPr>
          <w:sz w:val="24"/>
          <w:szCs w:val="24"/>
        </w:rPr>
        <w:t>,</w:t>
      </w:r>
    </w:p>
    <w:p w14:paraId="0B5D729D" w14:textId="77777777" w:rsidR="00755476" w:rsidRDefault="006A57CB" w:rsidP="00F13518">
      <w:pPr>
        <w:pStyle w:val="Zkladntext"/>
        <w:numPr>
          <w:ilvl w:val="0"/>
          <w:numId w:val="35"/>
        </w:numPr>
        <w:outlineLvl w:val="5"/>
        <w:rPr>
          <w:sz w:val="24"/>
          <w:szCs w:val="24"/>
        </w:rPr>
      </w:pPr>
      <w:r>
        <w:rPr>
          <w:sz w:val="24"/>
          <w:szCs w:val="24"/>
        </w:rPr>
        <w:t>v</w:t>
      </w:r>
      <w:r w:rsidR="00755476">
        <w:rPr>
          <w:sz w:val="24"/>
          <w:szCs w:val="24"/>
        </w:rPr>
        <w:t>yjadřuje své myšlenky, nápady, představy, pocity a úsudky ve zformulovaných větách, popisuje situaci skutečnou i na obrázku</w:t>
      </w:r>
      <w:r>
        <w:rPr>
          <w:sz w:val="24"/>
          <w:szCs w:val="24"/>
        </w:rPr>
        <w:t>,</w:t>
      </w:r>
    </w:p>
    <w:p w14:paraId="1B02B286" w14:textId="77777777" w:rsidR="00755476" w:rsidRDefault="006A57CB" w:rsidP="00F13518">
      <w:pPr>
        <w:pStyle w:val="Zkladntext"/>
        <w:numPr>
          <w:ilvl w:val="0"/>
          <w:numId w:val="35"/>
        </w:numPr>
        <w:outlineLvl w:val="5"/>
        <w:rPr>
          <w:sz w:val="24"/>
          <w:szCs w:val="24"/>
        </w:rPr>
      </w:pPr>
      <w:r>
        <w:rPr>
          <w:sz w:val="24"/>
          <w:szCs w:val="24"/>
        </w:rPr>
        <w:t>d</w:t>
      </w:r>
      <w:r w:rsidR="00755476">
        <w:rPr>
          <w:sz w:val="24"/>
          <w:szCs w:val="24"/>
        </w:rPr>
        <w:t>omluví se slovy i gesty, pokouší se improvizovat</w:t>
      </w:r>
      <w:r>
        <w:rPr>
          <w:sz w:val="24"/>
          <w:szCs w:val="24"/>
        </w:rPr>
        <w:t>,</w:t>
      </w:r>
    </w:p>
    <w:p w14:paraId="51878F14" w14:textId="77777777" w:rsidR="00755476" w:rsidRPr="00755476" w:rsidRDefault="006A57CB" w:rsidP="00F13518">
      <w:pPr>
        <w:pStyle w:val="Zkladntext"/>
        <w:numPr>
          <w:ilvl w:val="0"/>
          <w:numId w:val="35"/>
        </w:numPr>
        <w:outlineLvl w:val="5"/>
        <w:rPr>
          <w:sz w:val="24"/>
          <w:szCs w:val="24"/>
        </w:rPr>
      </w:pPr>
      <w:r>
        <w:rPr>
          <w:sz w:val="24"/>
          <w:szCs w:val="24"/>
        </w:rPr>
        <w:t>z</w:t>
      </w:r>
      <w:r w:rsidR="00755476">
        <w:rPr>
          <w:sz w:val="24"/>
          <w:szCs w:val="24"/>
        </w:rPr>
        <w:t>vládá naučit se zpaměti krátké texty (reprodukuje říkanky, písničky, zvládá jednoduchou pohybovou improvizaci i dramatickou úlohu)</w:t>
      </w:r>
      <w:r>
        <w:rPr>
          <w:sz w:val="24"/>
          <w:szCs w:val="24"/>
        </w:rPr>
        <w:t>.</w:t>
      </w:r>
    </w:p>
    <w:p w14:paraId="5888C848" w14:textId="77777777" w:rsidR="0068282E" w:rsidRPr="00290D61" w:rsidRDefault="00290D61" w:rsidP="00290D61">
      <w:pPr>
        <w:pStyle w:val="Zkladntext"/>
        <w:ind w:firstLine="360"/>
        <w:outlineLvl w:val="5"/>
        <w:rPr>
          <w:b/>
          <w:sz w:val="24"/>
          <w:szCs w:val="24"/>
        </w:rPr>
      </w:pPr>
      <w:r>
        <w:rPr>
          <w:b/>
          <w:sz w:val="24"/>
          <w:szCs w:val="24"/>
        </w:rPr>
        <w:t>3. V</w:t>
      </w:r>
      <w:r w:rsidR="00576AD5" w:rsidRPr="00290D61">
        <w:rPr>
          <w:b/>
          <w:sz w:val="24"/>
          <w:szCs w:val="24"/>
        </w:rPr>
        <w:t xml:space="preserve">zdělávací oblast </w:t>
      </w:r>
      <w:r w:rsidR="0068282E" w:rsidRPr="00290D61">
        <w:rPr>
          <w:b/>
          <w:sz w:val="24"/>
          <w:szCs w:val="24"/>
        </w:rPr>
        <w:t>Dítě a ten druhý</w:t>
      </w:r>
    </w:p>
    <w:p w14:paraId="12786014" w14:textId="77777777" w:rsidR="00755476" w:rsidRPr="00755476" w:rsidRDefault="00755476" w:rsidP="00290D61">
      <w:pPr>
        <w:pStyle w:val="Zkladntext"/>
        <w:ind w:firstLine="708"/>
        <w:outlineLvl w:val="5"/>
        <w:rPr>
          <w:i/>
          <w:sz w:val="24"/>
          <w:szCs w:val="24"/>
        </w:rPr>
      </w:pPr>
      <w:r w:rsidRPr="00755476">
        <w:rPr>
          <w:b/>
          <w:i/>
          <w:sz w:val="24"/>
          <w:szCs w:val="24"/>
        </w:rPr>
        <w:t>Vzdělávací cíle</w:t>
      </w:r>
      <w:r w:rsidRPr="00755476">
        <w:rPr>
          <w:i/>
          <w:sz w:val="24"/>
          <w:szCs w:val="24"/>
        </w:rPr>
        <w:t xml:space="preserve"> (co učitel u dítěte podporuje)</w:t>
      </w:r>
      <w:r w:rsidR="006A57CB">
        <w:rPr>
          <w:i/>
          <w:sz w:val="24"/>
          <w:szCs w:val="24"/>
        </w:rPr>
        <w:t>:</w:t>
      </w:r>
    </w:p>
    <w:p w14:paraId="2F0AA4A7" w14:textId="77777777" w:rsidR="00D15714" w:rsidRDefault="006A57CB" w:rsidP="00F13518">
      <w:pPr>
        <w:pStyle w:val="Zkladntext"/>
        <w:numPr>
          <w:ilvl w:val="0"/>
          <w:numId w:val="38"/>
        </w:numPr>
        <w:outlineLvl w:val="5"/>
        <w:rPr>
          <w:sz w:val="24"/>
          <w:szCs w:val="24"/>
        </w:rPr>
      </w:pPr>
      <w:r>
        <w:rPr>
          <w:sz w:val="24"/>
          <w:szCs w:val="24"/>
        </w:rPr>
        <w:t>p</w:t>
      </w:r>
      <w:r w:rsidR="00D15714">
        <w:rPr>
          <w:sz w:val="24"/>
          <w:szCs w:val="24"/>
        </w:rPr>
        <w:t>osilování prosociálního chování ve vztahu k lidem v</w:t>
      </w:r>
      <w:r>
        <w:rPr>
          <w:sz w:val="24"/>
          <w:szCs w:val="24"/>
        </w:rPr>
        <w:t> </w:t>
      </w:r>
      <w:r w:rsidR="00D15714">
        <w:rPr>
          <w:sz w:val="24"/>
          <w:szCs w:val="24"/>
        </w:rPr>
        <w:t>rodině</w:t>
      </w:r>
      <w:r>
        <w:rPr>
          <w:sz w:val="24"/>
          <w:szCs w:val="24"/>
        </w:rPr>
        <w:t>,</w:t>
      </w:r>
    </w:p>
    <w:p w14:paraId="465B55C9" w14:textId="77777777" w:rsidR="00755476" w:rsidRDefault="006A57CB" w:rsidP="00F13518">
      <w:pPr>
        <w:pStyle w:val="Zkladntext"/>
        <w:numPr>
          <w:ilvl w:val="0"/>
          <w:numId w:val="38"/>
        </w:numPr>
        <w:outlineLvl w:val="5"/>
        <w:rPr>
          <w:sz w:val="24"/>
          <w:szCs w:val="24"/>
        </w:rPr>
      </w:pPr>
      <w:r>
        <w:rPr>
          <w:sz w:val="24"/>
          <w:szCs w:val="24"/>
        </w:rPr>
        <w:t>r</w:t>
      </w:r>
      <w:r w:rsidR="00D15714">
        <w:rPr>
          <w:sz w:val="24"/>
          <w:szCs w:val="24"/>
        </w:rPr>
        <w:t>ozvoj komunikativních dovedností verbálních i neverbálních</w:t>
      </w:r>
      <w:r>
        <w:rPr>
          <w:sz w:val="24"/>
          <w:szCs w:val="24"/>
        </w:rPr>
        <w:t>.</w:t>
      </w:r>
    </w:p>
    <w:p w14:paraId="38F6E5EC" w14:textId="77777777" w:rsidR="00755476" w:rsidRDefault="00755476" w:rsidP="00290D61">
      <w:pPr>
        <w:pStyle w:val="Zkladntext"/>
        <w:ind w:firstLine="708"/>
        <w:outlineLvl w:val="5"/>
        <w:rPr>
          <w:i/>
          <w:sz w:val="24"/>
          <w:szCs w:val="24"/>
        </w:rPr>
      </w:pPr>
      <w:r w:rsidRPr="00755476">
        <w:rPr>
          <w:b/>
          <w:i/>
          <w:sz w:val="24"/>
          <w:szCs w:val="24"/>
        </w:rPr>
        <w:t>Očekávané výstupy</w:t>
      </w:r>
      <w:r w:rsidRPr="00755476">
        <w:rPr>
          <w:i/>
          <w:sz w:val="24"/>
          <w:szCs w:val="24"/>
        </w:rPr>
        <w:t xml:space="preserve"> (co dítě na konci předškolního období zpravidla dokáže)</w:t>
      </w:r>
      <w:r w:rsidR="006A57CB">
        <w:rPr>
          <w:i/>
          <w:sz w:val="24"/>
          <w:szCs w:val="24"/>
        </w:rPr>
        <w:t>:</w:t>
      </w:r>
    </w:p>
    <w:p w14:paraId="72DF69C5" w14:textId="77777777" w:rsidR="00755476" w:rsidRPr="004512EE" w:rsidRDefault="006A57CB" w:rsidP="00F13518">
      <w:pPr>
        <w:pStyle w:val="Zkladntext"/>
        <w:numPr>
          <w:ilvl w:val="0"/>
          <w:numId w:val="62"/>
        </w:numPr>
        <w:outlineLvl w:val="5"/>
        <w:rPr>
          <w:i/>
          <w:sz w:val="24"/>
          <w:szCs w:val="24"/>
        </w:rPr>
      </w:pPr>
      <w:r>
        <w:rPr>
          <w:sz w:val="24"/>
          <w:szCs w:val="24"/>
        </w:rPr>
        <w:lastRenderedPageBreak/>
        <w:t>P</w:t>
      </w:r>
      <w:r w:rsidR="003A28F7">
        <w:rPr>
          <w:sz w:val="24"/>
          <w:szCs w:val="24"/>
        </w:rPr>
        <w:t xml:space="preserve">řirozeně a bez zábran komunikuje s dospělými v přítomnosti dospělé osoby, které je svěřeno do péče, </w:t>
      </w:r>
      <w:r w:rsidR="004512EE">
        <w:rPr>
          <w:sz w:val="24"/>
          <w:szCs w:val="24"/>
        </w:rPr>
        <w:t>komunikuje vhodným způsobe</w:t>
      </w:r>
      <w:r>
        <w:rPr>
          <w:sz w:val="24"/>
          <w:szCs w:val="24"/>
        </w:rPr>
        <w:t>m.</w:t>
      </w:r>
    </w:p>
    <w:p w14:paraId="7FE99F00" w14:textId="77777777" w:rsidR="0068282E" w:rsidRPr="00290D61" w:rsidRDefault="00290D61" w:rsidP="00290D61">
      <w:pPr>
        <w:pStyle w:val="Zkladntext"/>
        <w:ind w:firstLine="360"/>
        <w:outlineLvl w:val="5"/>
        <w:rPr>
          <w:b/>
          <w:sz w:val="24"/>
          <w:szCs w:val="24"/>
        </w:rPr>
      </w:pPr>
      <w:r>
        <w:rPr>
          <w:b/>
          <w:sz w:val="24"/>
          <w:szCs w:val="24"/>
        </w:rPr>
        <w:t>4. V</w:t>
      </w:r>
      <w:r w:rsidR="00576AD5" w:rsidRPr="00290D61">
        <w:rPr>
          <w:b/>
          <w:sz w:val="24"/>
          <w:szCs w:val="24"/>
        </w:rPr>
        <w:t xml:space="preserve">zdělávací oblast </w:t>
      </w:r>
      <w:r w:rsidR="0068282E" w:rsidRPr="00290D61">
        <w:rPr>
          <w:b/>
          <w:sz w:val="24"/>
          <w:szCs w:val="24"/>
        </w:rPr>
        <w:t>Dítě a společnost</w:t>
      </w:r>
    </w:p>
    <w:p w14:paraId="4085CDB1" w14:textId="77777777" w:rsidR="00755476" w:rsidRPr="00755476" w:rsidRDefault="00755476" w:rsidP="00290D61">
      <w:pPr>
        <w:pStyle w:val="Zkladntext"/>
        <w:ind w:firstLine="708"/>
        <w:outlineLvl w:val="5"/>
        <w:rPr>
          <w:i/>
          <w:sz w:val="24"/>
          <w:szCs w:val="24"/>
        </w:rPr>
      </w:pPr>
      <w:r w:rsidRPr="00755476">
        <w:rPr>
          <w:b/>
          <w:i/>
          <w:sz w:val="24"/>
          <w:szCs w:val="24"/>
        </w:rPr>
        <w:t>Vzdělávací cíle</w:t>
      </w:r>
      <w:r w:rsidRPr="00755476">
        <w:rPr>
          <w:i/>
          <w:sz w:val="24"/>
          <w:szCs w:val="24"/>
        </w:rPr>
        <w:t xml:space="preserve"> (co učitel u dítěte podporuje)</w:t>
      </w:r>
      <w:r w:rsidR="00B04888">
        <w:rPr>
          <w:i/>
          <w:sz w:val="24"/>
          <w:szCs w:val="24"/>
        </w:rPr>
        <w:t>:</w:t>
      </w:r>
    </w:p>
    <w:p w14:paraId="6830E188" w14:textId="77777777" w:rsidR="00D15714" w:rsidRDefault="000018AA" w:rsidP="00F13518">
      <w:pPr>
        <w:pStyle w:val="Zkladntext"/>
        <w:numPr>
          <w:ilvl w:val="0"/>
          <w:numId w:val="39"/>
        </w:numPr>
        <w:outlineLvl w:val="5"/>
        <w:rPr>
          <w:sz w:val="24"/>
          <w:szCs w:val="24"/>
        </w:rPr>
      </w:pPr>
      <w:r>
        <w:rPr>
          <w:sz w:val="24"/>
          <w:szCs w:val="24"/>
        </w:rPr>
        <w:t xml:space="preserve">Vytváření povědomí </w:t>
      </w:r>
      <w:r w:rsidR="00D66E16">
        <w:rPr>
          <w:sz w:val="24"/>
          <w:szCs w:val="24"/>
        </w:rPr>
        <w:t>o rodině, o lidské společnosti</w:t>
      </w:r>
      <w:r w:rsidR="00B04888">
        <w:rPr>
          <w:sz w:val="24"/>
          <w:szCs w:val="24"/>
        </w:rPr>
        <w:t>.</w:t>
      </w:r>
      <w:r w:rsidR="00D66E16">
        <w:rPr>
          <w:sz w:val="24"/>
          <w:szCs w:val="24"/>
        </w:rPr>
        <w:t xml:space="preserve"> </w:t>
      </w:r>
    </w:p>
    <w:p w14:paraId="3648FD44" w14:textId="77777777" w:rsidR="00755476" w:rsidRDefault="00755476" w:rsidP="00290D61">
      <w:pPr>
        <w:pStyle w:val="Zkladntext"/>
        <w:ind w:firstLine="708"/>
        <w:outlineLvl w:val="5"/>
        <w:rPr>
          <w:i/>
          <w:sz w:val="24"/>
          <w:szCs w:val="24"/>
        </w:rPr>
      </w:pPr>
      <w:r w:rsidRPr="007A5A18">
        <w:rPr>
          <w:b/>
          <w:i/>
          <w:sz w:val="24"/>
          <w:szCs w:val="24"/>
        </w:rPr>
        <w:t>Očekávané výstupy</w:t>
      </w:r>
      <w:r w:rsidRPr="007A5A18">
        <w:rPr>
          <w:i/>
          <w:sz w:val="24"/>
          <w:szCs w:val="24"/>
        </w:rPr>
        <w:t xml:space="preserve"> (co dítě na konci předškolního období zpravidla dokáže)</w:t>
      </w:r>
      <w:r w:rsidR="00B04888">
        <w:rPr>
          <w:i/>
          <w:sz w:val="24"/>
          <w:szCs w:val="24"/>
        </w:rPr>
        <w:t>:</w:t>
      </w:r>
    </w:p>
    <w:p w14:paraId="2928F1E5" w14:textId="77777777" w:rsidR="007A5A18" w:rsidRDefault="00B04888" w:rsidP="00F13518">
      <w:pPr>
        <w:pStyle w:val="Zkladntext"/>
        <w:numPr>
          <w:ilvl w:val="0"/>
          <w:numId w:val="35"/>
        </w:numPr>
        <w:outlineLvl w:val="5"/>
        <w:rPr>
          <w:sz w:val="24"/>
          <w:szCs w:val="24"/>
        </w:rPr>
      </w:pPr>
      <w:r>
        <w:rPr>
          <w:sz w:val="24"/>
          <w:szCs w:val="24"/>
        </w:rPr>
        <w:t>z</w:t>
      </w:r>
      <w:r w:rsidR="007A5A18">
        <w:rPr>
          <w:sz w:val="24"/>
          <w:szCs w:val="24"/>
        </w:rPr>
        <w:t>achycuje skutečnosti ze svého okolí a vyjadřuje své představy a poznatky pomocí různých dovedností i výtvarných technik (kreslí, používá barvy, modeluje, konstruuje, tvoří z různých materiálů,…)</w:t>
      </w:r>
    </w:p>
    <w:p w14:paraId="22D4B004" w14:textId="77777777" w:rsidR="007A5A18" w:rsidRDefault="00B04888" w:rsidP="00F13518">
      <w:pPr>
        <w:pStyle w:val="Zkladntext"/>
        <w:numPr>
          <w:ilvl w:val="0"/>
          <w:numId w:val="35"/>
        </w:numPr>
        <w:outlineLvl w:val="5"/>
        <w:rPr>
          <w:sz w:val="24"/>
          <w:szCs w:val="24"/>
        </w:rPr>
      </w:pPr>
      <w:r>
        <w:rPr>
          <w:sz w:val="24"/>
          <w:szCs w:val="24"/>
        </w:rPr>
        <w:t>m</w:t>
      </w:r>
      <w:r w:rsidR="007A5A18">
        <w:rPr>
          <w:sz w:val="24"/>
          <w:szCs w:val="24"/>
        </w:rPr>
        <w:t>á utvořenou základní představu o pravidlech chování a společenských normách</w:t>
      </w:r>
      <w:r>
        <w:rPr>
          <w:sz w:val="24"/>
          <w:szCs w:val="24"/>
        </w:rPr>
        <w:t>,</w:t>
      </w:r>
    </w:p>
    <w:p w14:paraId="54714A6A" w14:textId="77777777" w:rsidR="007A5A18" w:rsidRDefault="00B04888" w:rsidP="00F13518">
      <w:pPr>
        <w:pStyle w:val="Zkladntext"/>
        <w:numPr>
          <w:ilvl w:val="0"/>
          <w:numId w:val="35"/>
        </w:numPr>
        <w:outlineLvl w:val="5"/>
        <w:rPr>
          <w:sz w:val="24"/>
          <w:szCs w:val="24"/>
        </w:rPr>
      </w:pPr>
      <w:r>
        <w:rPr>
          <w:sz w:val="24"/>
          <w:szCs w:val="24"/>
        </w:rPr>
        <w:t>o</w:t>
      </w:r>
      <w:r w:rsidR="007A5A18">
        <w:rPr>
          <w:sz w:val="24"/>
          <w:szCs w:val="24"/>
        </w:rPr>
        <w:t>rientuje se a má</w:t>
      </w:r>
      <w:r w:rsidR="007A5A18" w:rsidRPr="00D66E16">
        <w:rPr>
          <w:sz w:val="24"/>
          <w:szCs w:val="24"/>
        </w:rPr>
        <w:t xml:space="preserve"> </w:t>
      </w:r>
      <w:r w:rsidR="007A5A18">
        <w:rPr>
          <w:sz w:val="24"/>
          <w:szCs w:val="24"/>
        </w:rPr>
        <w:t>základní poznatky o rodinném prostředí, v němž dítě žije – zná členy rodiny, jejich jména, funkci rodiny</w:t>
      </w:r>
      <w:r>
        <w:rPr>
          <w:sz w:val="24"/>
          <w:szCs w:val="24"/>
        </w:rPr>
        <w:t>,</w:t>
      </w:r>
    </w:p>
    <w:p w14:paraId="1940B0DB" w14:textId="77777777" w:rsidR="007A5A18" w:rsidRPr="003A28F7" w:rsidRDefault="00B04888" w:rsidP="00F13518">
      <w:pPr>
        <w:pStyle w:val="Zkladntext"/>
        <w:numPr>
          <w:ilvl w:val="0"/>
          <w:numId w:val="35"/>
        </w:numPr>
        <w:outlineLvl w:val="5"/>
        <w:rPr>
          <w:sz w:val="24"/>
          <w:szCs w:val="24"/>
        </w:rPr>
      </w:pPr>
      <w:r>
        <w:rPr>
          <w:sz w:val="24"/>
          <w:szCs w:val="24"/>
        </w:rPr>
        <w:t>m</w:t>
      </w:r>
      <w:r w:rsidR="007A5A18">
        <w:rPr>
          <w:sz w:val="24"/>
          <w:szCs w:val="24"/>
        </w:rPr>
        <w:t>á vytvořenou základní dětskou představu o některých povoláních dospělých lidí</w:t>
      </w:r>
      <w:r>
        <w:rPr>
          <w:sz w:val="24"/>
          <w:szCs w:val="24"/>
        </w:rPr>
        <w:t>.</w:t>
      </w:r>
    </w:p>
    <w:p w14:paraId="61CD8E0F" w14:textId="77777777" w:rsidR="0068282E" w:rsidRPr="00290D61" w:rsidRDefault="00290D61" w:rsidP="00290D61">
      <w:pPr>
        <w:pStyle w:val="Zkladntext"/>
        <w:ind w:firstLine="360"/>
        <w:outlineLvl w:val="5"/>
        <w:rPr>
          <w:b/>
          <w:sz w:val="24"/>
          <w:szCs w:val="24"/>
        </w:rPr>
      </w:pPr>
      <w:r>
        <w:rPr>
          <w:b/>
          <w:sz w:val="24"/>
          <w:szCs w:val="24"/>
        </w:rPr>
        <w:t>5. V</w:t>
      </w:r>
      <w:r w:rsidR="00576AD5" w:rsidRPr="00290D61">
        <w:rPr>
          <w:b/>
          <w:sz w:val="24"/>
          <w:szCs w:val="24"/>
        </w:rPr>
        <w:t xml:space="preserve">zdělávací oblast </w:t>
      </w:r>
      <w:r w:rsidR="0068282E" w:rsidRPr="00290D61">
        <w:rPr>
          <w:b/>
          <w:sz w:val="24"/>
          <w:szCs w:val="24"/>
        </w:rPr>
        <w:t>Dítě a svět</w:t>
      </w:r>
    </w:p>
    <w:p w14:paraId="25CFC0C0" w14:textId="77777777" w:rsidR="00755476" w:rsidRPr="00755476" w:rsidRDefault="00755476" w:rsidP="00290D61">
      <w:pPr>
        <w:pStyle w:val="Zkladntext"/>
        <w:ind w:firstLine="708"/>
        <w:outlineLvl w:val="5"/>
        <w:rPr>
          <w:i/>
          <w:sz w:val="24"/>
          <w:szCs w:val="24"/>
        </w:rPr>
      </w:pPr>
      <w:r w:rsidRPr="00755476">
        <w:rPr>
          <w:b/>
          <w:i/>
          <w:sz w:val="24"/>
          <w:szCs w:val="24"/>
        </w:rPr>
        <w:t>Vzdělávací cíle</w:t>
      </w:r>
      <w:r w:rsidRPr="00755476">
        <w:rPr>
          <w:i/>
          <w:sz w:val="24"/>
          <w:szCs w:val="24"/>
        </w:rPr>
        <w:t xml:space="preserve"> (co učitel u dítěte podporuje)</w:t>
      </w:r>
      <w:r w:rsidR="00B04888">
        <w:rPr>
          <w:i/>
          <w:sz w:val="24"/>
          <w:szCs w:val="24"/>
        </w:rPr>
        <w:t>:</w:t>
      </w:r>
    </w:p>
    <w:p w14:paraId="2E223D6C" w14:textId="77777777" w:rsidR="00C53D46" w:rsidRPr="009B2FDA" w:rsidRDefault="00D66E16" w:rsidP="00F13518">
      <w:pPr>
        <w:pStyle w:val="Zkladntext"/>
        <w:numPr>
          <w:ilvl w:val="0"/>
          <w:numId w:val="39"/>
        </w:numPr>
        <w:outlineLvl w:val="5"/>
        <w:rPr>
          <w:sz w:val="24"/>
          <w:szCs w:val="24"/>
        </w:rPr>
      </w:pPr>
      <w:r>
        <w:rPr>
          <w:sz w:val="24"/>
          <w:szCs w:val="24"/>
        </w:rPr>
        <w:t>Vytvoření povědomí o vlastní sounáležitosti se světem lidí</w:t>
      </w:r>
      <w:r w:rsidR="00B04888">
        <w:rPr>
          <w:sz w:val="24"/>
          <w:szCs w:val="24"/>
        </w:rPr>
        <w:t>.</w:t>
      </w:r>
      <w:r>
        <w:rPr>
          <w:sz w:val="24"/>
          <w:szCs w:val="24"/>
        </w:rPr>
        <w:t xml:space="preserve"> </w:t>
      </w:r>
    </w:p>
    <w:p w14:paraId="729B307F" w14:textId="77777777" w:rsidR="00FD17FC" w:rsidRDefault="00FD17FC" w:rsidP="00290D61">
      <w:pPr>
        <w:pStyle w:val="Zkladntext"/>
        <w:ind w:firstLine="708"/>
        <w:outlineLvl w:val="5"/>
        <w:rPr>
          <w:b/>
          <w:i/>
          <w:sz w:val="24"/>
          <w:szCs w:val="24"/>
        </w:rPr>
      </w:pPr>
      <w:r>
        <w:rPr>
          <w:b/>
          <w:i/>
          <w:sz w:val="24"/>
          <w:szCs w:val="24"/>
        </w:rPr>
        <w:t>Očekávané výstupy</w:t>
      </w:r>
      <w:r w:rsidR="00B04888">
        <w:rPr>
          <w:b/>
          <w:i/>
          <w:sz w:val="24"/>
          <w:szCs w:val="24"/>
        </w:rPr>
        <w:t xml:space="preserve"> </w:t>
      </w:r>
      <w:r w:rsidR="00B04888" w:rsidRPr="007A5A18">
        <w:rPr>
          <w:i/>
          <w:sz w:val="24"/>
          <w:szCs w:val="24"/>
        </w:rPr>
        <w:t>(co dítě na konci předškolního období zpravidla dokáže)</w:t>
      </w:r>
      <w:r w:rsidR="00B04888">
        <w:rPr>
          <w:i/>
          <w:sz w:val="24"/>
          <w:szCs w:val="24"/>
        </w:rPr>
        <w:t>:</w:t>
      </w:r>
      <w:r w:rsidR="00B04888">
        <w:rPr>
          <w:b/>
          <w:i/>
          <w:sz w:val="24"/>
          <w:szCs w:val="24"/>
        </w:rPr>
        <w:t xml:space="preserve"> </w:t>
      </w:r>
    </w:p>
    <w:p w14:paraId="46A0774A" w14:textId="77777777" w:rsidR="00C53D46" w:rsidRDefault="00B04888" w:rsidP="00F13518">
      <w:pPr>
        <w:pStyle w:val="Zkladntext"/>
        <w:numPr>
          <w:ilvl w:val="0"/>
          <w:numId w:val="35"/>
        </w:numPr>
        <w:outlineLvl w:val="5"/>
        <w:rPr>
          <w:sz w:val="24"/>
          <w:szCs w:val="24"/>
        </w:rPr>
      </w:pPr>
      <w:r>
        <w:rPr>
          <w:sz w:val="24"/>
          <w:szCs w:val="24"/>
        </w:rPr>
        <w:t>v</w:t>
      </w:r>
      <w:r w:rsidR="003A28F7">
        <w:rPr>
          <w:sz w:val="24"/>
          <w:szCs w:val="24"/>
        </w:rPr>
        <w:t>nímá, že</w:t>
      </w:r>
      <w:r w:rsidR="00D66E16">
        <w:rPr>
          <w:sz w:val="24"/>
          <w:szCs w:val="24"/>
        </w:rPr>
        <w:t xml:space="preserve"> svět lidí je rozmanitý a pestrý</w:t>
      </w:r>
      <w:r>
        <w:rPr>
          <w:sz w:val="24"/>
          <w:szCs w:val="24"/>
        </w:rPr>
        <w:t>,</w:t>
      </w:r>
    </w:p>
    <w:p w14:paraId="150D352A" w14:textId="77777777" w:rsidR="003A28F7" w:rsidRPr="009B2FDA" w:rsidRDefault="00B04888" w:rsidP="00F13518">
      <w:pPr>
        <w:pStyle w:val="Zkladntext"/>
        <w:numPr>
          <w:ilvl w:val="0"/>
          <w:numId w:val="35"/>
        </w:numPr>
        <w:outlineLvl w:val="5"/>
        <w:rPr>
          <w:sz w:val="24"/>
          <w:szCs w:val="24"/>
        </w:rPr>
      </w:pPr>
      <w:r>
        <w:rPr>
          <w:sz w:val="24"/>
          <w:szCs w:val="24"/>
        </w:rPr>
        <w:t>r</w:t>
      </w:r>
      <w:r w:rsidR="003A28F7">
        <w:rPr>
          <w:sz w:val="24"/>
          <w:szCs w:val="24"/>
        </w:rPr>
        <w:t>ozlišuje aktivity, které mohou okolnímu prostředí prospívat a naopak ho poškozovat</w:t>
      </w:r>
      <w:r>
        <w:rPr>
          <w:sz w:val="24"/>
          <w:szCs w:val="24"/>
        </w:rPr>
        <w:t>.</w:t>
      </w:r>
    </w:p>
    <w:p w14:paraId="4A6429E9" w14:textId="415B6272" w:rsidR="00B12B5B" w:rsidRDefault="00BC35B5" w:rsidP="00BC35B5">
      <w:pPr>
        <w:pStyle w:val="Zkladntext"/>
        <w:ind w:firstLine="360"/>
        <w:outlineLvl w:val="5"/>
        <w:rPr>
          <w:b/>
          <w:szCs w:val="28"/>
        </w:rPr>
      </w:pPr>
      <w:r>
        <w:rPr>
          <w:b/>
          <w:szCs w:val="28"/>
        </w:rPr>
        <w:t>9</w:t>
      </w:r>
      <w:r w:rsidR="00290D61">
        <w:rPr>
          <w:b/>
          <w:szCs w:val="28"/>
        </w:rPr>
        <w:t>.</w:t>
      </w:r>
      <w:r w:rsidR="00F25645">
        <w:rPr>
          <w:b/>
          <w:szCs w:val="28"/>
        </w:rPr>
        <w:t>6</w:t>
      </w:r>
      <w:r w:rsidR="00290D61">
        <w:rPr>
          <w:b/>
          <w:szCs w:val="28"/>
        </w:rPr>
        <w:t xml:space="preserve"> </w:t>
      </w:r>
      <w:r w:rsidR="00B12B5B" w:rsidRPr="00B12B5B">
        <w:rPr>
          <w:b/>
          <w:szCs w:val="28"/>
        </w:rPr>
        <w:t>Motivačn</w:t>
      </w:r>
      <w:r w:rsidR="00B12B5B">
        <w:rPr>
          <w:b/>
          <w:szCs w:val="28"/>
        </w:rPr>
        <w:t>í</w:t>
      </w:r>
      <w:r w:rsidR="00B12B5B" w:rsidRPr="00B12B5B">
        <w:rPr>
          <w:b/>
          <w:szCs w:val="28"/>
        </w:rPr>
        <w:t xml:space="preserve"> program „ŠIKULKA“</w:t>
      </w:r>
    </w:p>
    <w:p w14:paraId="7FA8A37C" w14:textId="3F072DF3" w:rsidR="00B12B5B" w:rsidRDefault="006E4A05" w:rsidP="00B12B5B">
      <w:pPr>
        <w:pStyle w:val="Zkladntext"/>
        <w:outlineLvl w:val="5"/>
        <w:rPr>
          <w:sz w:val="24"/>
          <w:szCs w:val="24"/>
        </w:rPr>
      </w:pPr>
      <w:r>
        <w:rPr>
          <w:sz w:val="24"/>
          <w:szCs w:val="24"/>
        </w:rPr>
        <w:t>Věnovaný</w:t>
      </w:r>
      <w:r w:rsidR="00AC7FEC">
        <w:rPr>
          <w:sz w:val="24"/>
          <w:szCs w:val="24"/>
        </w:rPr>
        <w:t xml:space="preserve"> převážně</w:t>
      </w:r>
      <w:r>
        <w:rPr>
          <w:sz w:val="24"/>
          <w:szCs w:val="24"/>
        </w:rPr>
        <w:t xml:space="preserve"> dětem</w:t>
      </w:r>
      <w:r w:rsidR="00900A23">
        <w:rPr>
          <w:sz w:val="24"/>
          <w:szCs w:val="24"/>
        </w:rPr>
        <w:t xml:space="preserve"> v</w:t>
      </w:r>
      <w:r>
        <w:rPr>
          <w:sz w:val="24"/>
          <w:szCs w:val="24"/>
        </w:rPr>
        <w:t xml:space="preserve"> posledním ročníku mateřské školy.</w:t>
      </w:r>
    </w:p>
    <w:p w14:paraId="0394D612" w14:textId="77777777" w:rsidR="006E4A05" w:rsidRPr="00290D61" w:rsidRDefault="006E4A05" w:rsidP="00B12B5B">
      <w:pPr>
        <w:pStyle w:val="Zkladntext"/>
        <w:outlineLvl w:val="5"/>
        <w:rPr>
          <w:b/>
          <w:sz w:val="24"/>
          <w:szCs w:val="24"/>
        </w:rPr>
      </w:pPr>
      <w:r w:rsidRPr="00290D61">
        <w:rPr>
          <w:b/>
          <w:sz w:val="24"/>
          <w:szCs w:val="24"/>
        </w:rPr>
        <w:t>Charakteristika programu</w:t>
      </w:r>
    </w:p>
    <w:p w14:paraId="12421A8C" w14:textId="72DBBF6D" w:rsidR="00B04888" w:rsidRDefault="00900A23" w:rsidP="000F7A79">
      <w:pPr>
        <w:pStyle w:val="Zkladntext"/>
        <w:outlineLvl w:val="5"/>
        <w:rPr>
          <w:sz w:val="24"/>
          <w:szCs w:val="24"/>
        </w:rPr>
      </w:pPr>
      <w:r>
        <w:rPr>
          <w:sz w:val="24"/>
          <w:szCs w:val="24"/>
        </w:rPr>
        <w:t>Program doplňuje integrované bloky, které jsou základem našeho vzdělávání.</w:t>
      </w:r>
      <w:r w:rsidR="006E4A05">
        <w:rPr>
          <w:sz w:val="24"/>
          <w:szCs w:val="24"/>
        </w:rPr>
        <w:t xml:space="preserve"> Základem je intenzivnější práce s</w:t>
      </w:r>
      <w:r w:rsidR="00C44489">
        <w:rPr>
          <w:sz w:val="24"/>
          <w:szCs w:val="24"/>
        </w:rPr>
        <w:t> </w:t>
      </w:r>
      <w:r w:rsidR="006E4A05">
        <w:rPr>
          <w:sz w:val="24"/>
          <w:szCs w:val="24"/>
        </w:rPr>
        <w:t>předškoláky</w:t>
      </w:r>
      <w:r w:rsidR="00C44489">
        <w:rPr>
          <w:sz w:val="24"/>
          <w:szCs w:val="24"/>
        </w:rPr>
        <w:t xml:space="preserve"> v čase odpočinku mladších dětí</w:t>
      </w:r>
      <w:r w:rsidR="006E4A05">
        <w:rPr>
          <w:sz w:val="24"/>
          <w:szCs w:val="24"/>
        </w:rPr>
        <w:t xml:space="preserve">. </w:t>
      </w:r>
      <w:r w:rsidR="00612539">
        <w:rPr>
          <w:sz w:val="24"/>
          <w:szCs w:val="24"/>
        </w:rPr>
        <w:t>Cílem je</w:t>
      </w:r>
      <w:r w:rsidR="00662BC0">
        <w:rPr>
          <w:sz w:val="24"/>
          <w:szCs w:val="24"/>
        </w:rPr>
        <w:t xml:space="preserve"> podpora školní připravenosti a</w:t>
      </w:r>
      <w:r w:rsidR="00612539">
        <w:rPr>
          <w:sz w:val="24"/>
          <w:szCs w:val="24"/>
        </w:rPr>
        <w:t xml:space="preserve"> posíl</w:t>
      </w:r>
      <w:r w:rsidR="00662BC0">
        <w:rPr>
          <w:sz w:val="24"/>
          <w:szCs w:val="24"/>
        </w:rPr>
        <w:t>ení</w:t>
      </w:r>
      <w:r w:rsidR="00612539">
        <w:rPr>
          <w:sz w:val="24"/>
          <w:szCs w:val="24"/>
        </w:rPr>
        <w:t xml:space="preserve"> úspěšné</w:t>
      </w:r>
      <w:r w:rsidR="00662BC0">
        <w:rPr>
          <w:sz w:val="24"/>
          <w:szCs w:val="24"/>
        </w:rPr>
        <w:t>ho zvládání požadavků a nároků spojených se vstupem do základní školy.</w:t>
      </w:r>
      <w:r w:rsidR="00C44489">
        <w:rPr>
          <w:sz w:val="24"/>
          <w:szCs w:val="24"/>
        </w:rPr>
        <w:t xml:space="preserve"> Nabízíme</w:t>
      </w:r>
      <w:r w:rsidR="00D46809">
        <w:rPr>
          <w:sz w:val="24"/>
          <w:szCs w:val="24"/>
        </w:rPr>
        <w:t xml:space="preserve"> </w:t>
      </w:r>
      <w:r w:rsidR="00582742">
        <w:rPr>
          <w:sz w:val="24"/>
          <w:szCs w:val="24"/>
        </w:rPr>
        <w:t xml:space="preserve">aktivity </w:t>
      </w:r>
      <w:r w:rsidR="00A27F69">
        <w:rPr>
          <w:sz w:val="24"/>
          <w:szCs w:val="24"/>
        </w:rPr>
        <w:t>v</w:t>
      </w:r>
      <w:r w:rsidR="00582742">
        <w:rPr>
          <w:sz w:val="24"/>
          <w:szCs w:val="24"/>
        </w:rPr>
        <w:t>yžadující</w:t>
      </w:r>
      <w:r w:rsidR="00C44489">
        <w:rPr>
          <w:sz w:val="24"/>
          <w:szCs w:val="24"/>
        </w:rPr>
        <w:t xml:space="preserve"> zklidnění se,</w:t>
      </w:r>
      <w:r w:rsidR="00582742">
        <w:rPr>
          <w:sz w:val="24"/>
          <w:szCs w:val="24"/>
        </w:rPr>
        <w:t xml:space="preserve"> více soustředěnosti, samostatnosti</w:t>
      </w:r>
      <w:r w:rsidR="00A27F69">
        <w:rPr>
          <w:sz w:val="24"/>
          <w:szCs w:val="24"/>
        </w:rPr>
        <w:t xml:space="preserve"> a </w:t>
      </w:r>
      <w:r w:rsidR="00A27F69">
        <w:rPr>
          <w:sz w:val="24"/>
          <w:szCs w:val="24"/>
        </w:rPr>
        <w:lastRenderedPageBreak/>
        <w:t xml:space="preserve">vlastního rozhodování. Děti </w:t>
      </w:r>
      <w:r w:rsidR="00D46809">
        <w:rPr>
          <w:sz w:val="24"/>
          <w:szCs w:val="24"/>
        </w:rPr>
        <w:t>pracují v menších skupinách, případně individuálně. Při činnostech rozvíjejících jejich zrakové a sluchové vnímání,</w:t>
      </w:r>
      <w:r w:rsidR="00AC7FEC">
        <w:rPr>
          <w:sz w:val="24"/>
          <w:szCs w:val="24"/>
        </w:rPr>
        <w:t xml:space="preserve"> grafomotorické,</w:t>
      </w:r>
      <w:r w:rsidR="00D46809">
        <w:rPr>
          <w:sz w:val="24"/>
          <w:szCs w:val="24"/>
        </w:rPr>
        <w:t xml:space="preserve"> jazykové a komunikační dovednosti</w:t>
      </w:r>
      <w:r w:rsidR="00AC7FEC">
        <w:rPr>
          <w:sz w:val="24"/>
          <w:szCs w:val="24"/>
        </w:rPr>
        <w:t xml:space="preserve"> se více zaměřujeme na práci s dětmi</w:t>
      </w:r>
      <w:r w:rsidR="00A27F69">
        <w:rPr>
          <w:sz w:val="24"/>
          <w:szCs w:val="24"/>
        </w:rPr>
        <w:t xml:space="preserve">, </w:t>
      </w:r>
      <w:r w:rsidR="00AC7FEC">
        <w:rPr>
          <w:sz w:val="24"/>
          <w:szCs w:val="24"/>
        </w:rPr>
        <w:t xml:space="preserve">které vykazují nedostatky v některých oblastech. Děti si </w:t>
      </w:r>
      <w:r w:rsidR="00A27F69">
        <w:rPr>
          <w:sz w:val="24"/>
          <w:szCs w:val="24"/>
        </w:rPr>
        <w:t>zkouší výtvarné techniky</w:t>
      </w:r>
      <w:r w:rsidR="00AC7FEC">
        <w:rPr>
          <w:sz w:val="24"/>
          <w:szCs w:val="24"/>
        </w:rPr>
        <w:t xml:space="preserve"> a</w:t>
      </w:r>
      <w:r w:rsidR="00A27F69">
        <w:rPr>
          <w:sz w:val="24"/>
          <w:szCs w:val="24"/>
        </w:rPr>
        <w:t xml:space="preserve"> zdokonalují své motorické schopnosti</w:t>
      </w:r>
      <w:r w:rsidR="00AC7FEC">
        <w:rPr>
          <w:sz w:val="24"/>
          <w:szCs w:val="24"/>
        </w:rPr>
        <w:t xml:space="preserve"> při pracovních činnostech</w:t>
      </w:r>
      <w:r w:rsidR="00A27F69">
        <w:rPr>
          <w:sz w:val="24"/>
          <w:szCs w:val="24"/>
        </w:rPr>
        <w:t>.</w:t>
      </w:r>
      <w:r w:rsidR="00AC7FEC">
        <w:rPr>
          <w:sz w:val="24"/>
          <w:szCs w:val="24"/>
        </w:rPr>
        <w:t xml:space="preserve"> Nepravidelně jsou </w:t>
      </w:r>
      <w:r w:rsidR="00075000">
        <w:rPr>
          <w:sz w:val="24"/>
          <w:szCs w:val="24"/>
        </w:rPr>
        <w:t>zařazovány také interaktivní programy „Barevné kamínky“</w:t>
      </w:r>
      <w:r w:rsidR="00AC7FEC">
        <w:rPr>
          <w:sz w:val="24"/>
          <w:szCs w:val="24"/>
        </w:rPr>
        <w:t xml:space="preserve"> na interaktivní tabuli</w:t>
      </w:r>
      <w:r w:rsidR="00075000">
        <w:rPr>
          <w:sz w:val="24"/>
          <w:szCs w:val="24"/>
        </w:rPr>
        <w:t xml:space="preserve"> sloužící jako</w:t>
      </w:r>
      <w:r w:rsidR="00F11C1D">
        <w:rPr>
          <w:sz w:val="24"/>
          <w:szCs w:val="24"/>
        </w:rPr>
        <w:t xml:space="preserve"> prvek doplňující předškolní vzdělávání</w:t>
      </w:r>
      <w:r w:rsidR="00AC7FEC">
        <w:rPr>
          <w:sz w:val="24"/>
          <w:szCs w:val="24"/>
        </w:rPr>
        <w:t xml:space="preserve"> jinou zábavnou formou</w:t>
      </w:r>
      <w:r w:rsidR="00F11C1D">
        <w:rPr>
          <w:sz w:val="24"/>
          <w:szCs w:val="24"/>
        </w:rPr>
        <w:t>.</w:t>
      </w:r>
      <w:r w:rsidR="000F7A79">
        <w:rPr>
          <w:sz w:val="24"/>
          <w:szCs w:val="24"/>
        </w:rPr>
        <w:t xml:space="preserve"> </w:t>
      </w:r>
    </w:p>
    <w:p w14:paraId="0D011759" w14:textId="77777777" w:rsidR="007B79AE" w:rsidRPr="007B79AE" w:rsidRDefault="00BC35B5" w:rsidP="000F7A79">
      <w:pPr>
        <w:pStyle w:val="Zkladntext"/>
        <w:outlineLvl w:val="5"/>
        <w:rPr>
          <w:b/>
          <w:szCs w:val="28"/>
        </w:rPr>
      </w:pPr>
      <w:r>
        <w:rPr>
          <w:b/>
          <w:szCs w:val="28"/>
        </w:rPr>
        <w:t>10</w:t>
      </w:r>
      <w:r w:rsidR="009B2FDA">
        <w:rPr>
          <w:b/>
          <w:szCs w:val="28"/>
        </w:rPr>
        <w:t xml:space="preserve">. </w:t>
      </w:r>
      <w:r w:rsidR="00CC47B1" w:rsidRPr="00C411B7">
        <w:rPr>
          <w:b/>
          <w:szCs w:val="28"/>
        </w:rPr>
        <w:t>PODMÍNKY VZDĚLÁVÁNÍ</w:t>
      </w:r>
      <w:r w:rsidR="00A36E71" w:rsidRPr="00C411B7">
        <w:rPr>
          <w:b/>
          <w:szCs w:val="28"/>
        </w:rPr>
        <w:t xml:space="preserve"> </w:t>
      </w:r>
    </w:p>
    <w:p w14:paraId="7DE9646E" w14:textId="77777777" w:rsidR="00CC47B1" w:rsidRPr="005714A1" w:rsidRDefault="00BC35B5" w:rsidP="00290D61">
      <w:pPr>
        <w:outlineLvl w:val="5"/>
        <w:rPr>
          <w:b/>
          <w:sz w:val="28"/>
        </w:rPr>
      </w:pPr>
      <w:r>
        <w:rPr>
          <w:b/>
          <w:sz w:val="28"/>
        </w:rPr>
        <w:t>10</w:t>
      </w:r>
      <w:r w:rsidR="00CC47B1" w:rsidRPr="005714A1">
        <w:rPr>
          <w:b/>
          <w:sz w:val="28"/>
        </w:rPr>
        <w:t>.1. Řízení mateřské školy</w:t>
      </w:r>
    </w:p>
    <w:p w14:paraId="7DBECB84" w14:textId="77777777" w:rsidR="00CC47B1" w:rsidRDefault="00062B67" w:rsidP="00376BB5">
      <w:pPr>
        <w:numPr>
          <w:ilvl w:val="0"/>
          <w:numId w:val="7"/>
        </w:numPr>
        <w:suppressAutoHyphens/>
        <w:outlineLvl w:val="5"/>
        <w:rPr>
          <w:sz w:val="24"/>
          <w:szCs w:val="24"/>
        </w:rPr>
      </w:pPr>
      <w:r>
        <w:rPr>
          <w:sz w:val="24"/>
          <w:szCs w:val="24"/>
        </w:rPr>
        <w:t>Mateřská škola je součástí</w:t>
      </w:r>
      <w:r w:rsidR="000D3C5E">
        <w:rPr>
          <w:sz w:val="24"/>
          <w:szCs w:val="24"/>
        </w:rPr>
        <w:t xml:space="preserve"> sloučeného zařízení základní školy a mateřské školy. Jedná se o příspěvkovou organizaci.</w:t>
      </w:r>
    </w:p>
    <w:p w14:paraId="1B927506" w14:textId="77777777" w:rsidR="00062B67" w:rsidRDefault="00062B67" w:rsidP="00376BB5">
      <w:pPr>
        <w:numPr>
          <w:ilvl w:val="0"/>
          <w:numId w:val="7"/>
        </w:numPr>
        <w:suppressAutoHyphens/>
        <w:outlineLvl w:val="5"/>
        <w:rPr>
          <w:sz w:val="24"/>
          <w:szCs w:val="24"/>
        </w:rPr>
      </w:pPr>
      <w:r>
        <w:rPr>
          <w:sz w:val="24"/>
          <w:szCs w:val="24"/>
        </w:rPr>
        <w:t>V čele celé příspěvkové organizace stojí ředitelka školy.</w:t>
      </w:r>
    </w:p>
    <w:p w14:paraId="5CA03A93" w14:textId="04409015" w:rsidR="00CC47B1" w:rsidRDefault="00CC47B1" w:rsidP="00376BB5">
      <w:pPr>
        <w:numPr>
          <w:ilvl w:val="0"/>
          <w:numId w:val="7"/>
        </w:numPr>
        <w:suppressAutoHyphens/>
        <w:outlineLvl w:val="5"/>
        <w:rPr>
          <w:sz w:val="24"/>
          <w:szCs w:val="24"/>
        </w:rPr>
      </w:pPr>
      <w:r w:rsidRPr="00CC47B1">
        <w:rPr>
          <w:sz w:val="24"/>
          <w:szCs w:val="24"/>
        </w:rPr>
        <w:t>Chod mateřské školy zajišťuje</w:t>
      </w:r>
      <w:r w:rsidR="00AC7FEC">
        <w:rPr>
          <w:sz w:val="24"/>
          <w:szCs w:val="24"/>
        </w:rPr>
        <w:t xml:space="preserve"> pověřená zástupkyně ředitelky a </w:t>
      </w:r>
      <w:r w:rsidR="00062B67">
        <w:rPr>
          <w:sz w:val="24"/>
          <w:szCs w:val="24"/>
        </w:rPr>
        <w:t xml:space="preserve">učitelka mateřské školy, která odpovídá za </w:t>
      </w:r>
      <w:r w:rsidR="00C411B7">
        <w:rPr>
          <w:sz w:val="24"/>
          <w:szCs w:val="24"/>
        </w:rPr>
        <w:t>tvorbu i</w:t>
      </w:r>
      <w:r w:rsidR="00550F12" w:rsidRPr="00550F12">
        <w:rPr>
          <w:sz w:val="24"/>
          <w:szCs w:val="24"/>
        </w:rPr>
        <w:t xml:space="preserve"> koordi</w:t>
      </w:r>
      <w:r w:rsidR="00550F12">
        <w:rPr>
          <w:sz w:val="24"/>
          <w:szCs w:val="24"/>
        </w:rPr>
        <w:t>naci školního vzdělávacího prog</w:t>
      </w:r>
      <w:r w:rsidR="00550F12" w:rsidRPr="00550F12">
        <w:rPr>
          <w:sz w:val="24"/>
          <w:szCs w:val="24"/>
        </w:rPr>
        <w:t>r</w:t>
      </w:r>
      <w:r w:rsidR="00550F12">
        <w:rPr>
          <w:sz w:val="24"/>
          <w:szCs w:val="24"/>
        </w:rPr>
        <w:t>amu (ŠVP)</w:t>
      </w:r>
      <w:r w:rsidR="00C411B7">
        <w:rPr>
          <w:sz w:val="24"/>
          <w:szCs w:val="24"/>
        </w:rPr>
        <w:t xml:space="preserve"> a</w:t>
      </w:r>
      <w:r w:rsidR="0071746E">
        <w:rPr>
          <w:sz w:val="24"/>
          <w:szCs w:val="24"/>
        </w:rPr>
        <w:t xml:space="preserve"> individuálních vzdělávacích plánů pro děti se speciálními vzdělávacími potřebami</w:t>
      </w:r>
      <w:r w:rsidRPr="00550F12">
        <w:rPr>
          <w:sz w:val="24"/>
          <w:szCs w:val="24"/>
        </w:rPr>
        <w:t>.</w:t>
      </w:r>
    </w:p>
    <w:p w14:paraId="09F3F99D" w14:textId="77777777" w:rsidR="00BD468F" w:rsidRDefault="00BD468F" w:rsidP="00376BB5">
      <w:pPr>
        <w:numPr>
          <w:ilvl w:val="0"/>
          <w:numId w:val="7"/>
        </w:numPr>
        <w:suppressAutoHyphens/>
        <w:outlineLvl w:val="5"/>
        <w:rPr>
          <w:sz w:val="24"/>
          <w:szCs w:val="24"/>
        </w:rPr>
      </w:pPr>
      <w:r>
        <w:rPr>
          <w:sz w:val="24"/>
          <w:szCs w:val="24"/>
        </w:rPr>
        <w:t xml:space="preserve">Náplň třídního vzdělávacího programu zajišťují pedagogické pracovnice, které spolu při jeho tvorbě a následném plnění úzce spolupracují. </w:t>
      </w:r>
    </w:p>
    <w:p w14:paraId="6FBBB833" w14:textId="77777777" w:rsidR="004968DF" w:rsidRPr="004968DF" w:rsidRDefault="004968DF" w:rsidP="004968DF">
      <w:pPr>
        <w:numPr>
          <w:ilvl w:val="0"/>
          <w:numId w:val="7"/>
        </w:numPr>
        <w:suppressAutoHyphens/>
        <w:outlineLvl w:val="5"/>
        <w:rPr>
          <w:sz w:val="24"/>
          <w:szCs w:val="24"/>
        </w:rPr>
      </w:pPr>
      <w:r>
        <w:rPr>
          <w:sz w:val="24"/>
          <w:szCs w:val="24"/>
        </w:rPr>
        <w:t>Ředitelka školy spolupracuje se všemi zaměstnanci, velký důraz klade na týmovou práci a vzájemnou spolupráci. Průběžně vyhodnocuje práci pedagogických i provozních zaměstnanců.</w:t>
      </w:r>
    </w:p>
    <w:p w14:paraId="0F967743" w14:textId="77777777" w:rsidR="00BD468F" w:rsidRDefault="00BD468F" w:rsidP="00BD468F">
      <w:pPr>
        <w:numPr>
          <w:ilvl w:val="0"/>
          <w:numId w:val="7"/>
        </w:numPr>
        <w:tabs>
          <w:tab w:val="left" w:pos="720"/>
        </w:tabs>
        <w:suppressAutoHyphens/>
        <w:outlineLvl w:val="5"/>
        <w:rPr>
          <w:sz w:val="24"/>
          <w:szCs w:val="24"/>
        </w:rPr>
      </w:pPr>
      <w:r>
        <w:rPr>
          <w:sz w:val="24"/>
          <w:szCs w:val="24"/>
        </w:rPr>
        <w:t>P</w:t>
      </w:r>
      <w:r w:rsidRPr="00CC47B1">
        <w:rPr>
          <w:sz w:val="24"/>
          <w:szCs w:val="24"/>
        </w:rPr>
        <w:t>ovinnosti, úlohy a pravomoci všech pracovníků</w:t>
      </w:r>
      <w:r w:rsidRPr="0056310E">
        <w:rPr>
          <w:sz w:val="24"/>
          <w:szCs w:val="24"/>
        </w:rPr>
        <w:t xml:space="preserve"> </w:t>
      </w:r>
      <w:r>
        <w:rPr>
          <w:sz w:val="24"/>
          <w:szCs w:val="24"/>
        </w:rPr>
        <w:t>j</w:t>
      </w:r>
      <w:r w:rsidRPr="00CC47B1">
        <w:rPr>
          <w:sz w:val="24"/>
          <w:szCs w:val="24"/>
        </w:rPr>
        <w:t>sou jasně vymezeny</w:t>
      </w:r>
      <w:r>
        <w:rPr>
          <w:sz w:val="24"/>
          <w:szCs w:val="24"/>
        </w:rPr>
        <w:t xml:space="preserve"> pracovními náplněmi.</w:t>
      </w:r>
      <w:r w:rsidRPr="00CC47B1">
        <w:rPr>
          <w:sz w:val="24"/>
          <w:szCs w:val="24"/>
        </w:rPr>
        <w:t xml:space="preserve"> </w:t>
      </w:r>
    </w:p>
    <w:p w14:paraId="1A6A0D33" w14:textId="77777777" w:rsidR="00CC47B1" w:rsidRPr="00BD468F" w:rsidRDefault="000D3C5E" w:rsidP="00BD468F">
      <w:pPr>
        <w:numPr>
          <w:ilvl w:val="0"/>
          <w:numId w:val="7"/>
        </w:numPr>
        <w:tabs>
          <w:tab w:val="left" w:pos="720"/>
        </w:tabs>
        <w:suppressAutoHyphens/>
        <w:outlineLvl w:val="5"/>
        <w:rPr>
          <w:sz w:val="24"/>
          <w:szCs w:val="24"/>
        </w:rPr>
      </w:pPr>
      <w:r w:rsidRPr="00BD468F">
        <w:rPr>
          <w:sz w:val="24"/>
          <w:szCs w:val="24"/>
        </w:rPr>
        <w:t>M</w:t>
      </w:r>
      <w:r w:rsidR="00CC47B1" w:rsidRPr="00BD468F">
        <w:rPr>
          <w:sz w:val="24"/>
          <w:szCs w:val="24"/>
        </w:rPr>
        <w:t>ateřská ško</w:t>
      </w:r>
      <w:r w:rsidR="00062B67" w:rsidRPr="00BD468F">
        <w:rPr>
          <w:sz w:val="24"/>
          <w:szCs w:val="24"/>
        </w:rPr>
        <w:t>la úzce spolupracuje</w:t>
      </w:r>
      <w:r w:rsidR="0056310E" w:rsidRPr="00BD468F">
        <w:rPr>
          <w:sz w:val="24"/>
          <w:szCs w:val="24"/>
        </w:rPr>
        <w:t xml:space="preserve"> s rodiči,</w:t>
      </w:r>
      <w:r w:rsidRPr="00BD468F">
        <w:rPr>
          <w:sz w:val="24"/>
          <w:szCs w:val="24"/>
        </w:rPr>
        <w:t xml:space="preserve"> se základní školou,</w:t>
      </w:r>
      <w:r w:rsidR="00062B67" w:rsidRPr="00BD468F">
        <w:rPr>
          <w:sz w:val="24"/>
          <w:szCs w:val="24"/>
        </w:rPr>
        <w:t xml:space="preserve"> se zřizovatelem, školskými, odbornými a poradními institucemi (SPC) i dalšími odborníky (logoped, pediatr, foniatr, apod.)</w:t>
      </w:r>
    </w:p>
    <w:p w14:paraId="7189186B" w14:textId="77777777" w:rsidR="0079023F" w:rsidRDefault="0056310E" w:rsidP="00BF1710">
      <w:pPr>
        <w:numPr>
          <w:ilvl w:val="0"/>
          <w:numId w:val="7"/>
        </w:numPr>
        <w:suppressAutoHyphens/>
        <w:outlineLvl w:val="5"/>
        <w:rPr>
          <w:sz w:val="24"/>
          <w:szCs w:val="24"/>
        </w:rPr>
      </w:pPr>
      <w:r w:rsidRPr="008D2FA2">
        <w:rPr>
          <w:sz w:val="24"/>
          <w:szCs w:val="24"/>
        </w:rPr>
        <w:t xml:space="preserve">Informační systém je nastaven uvnitř i navenek. </w:t>
      </w:r>
    </w:p>
    <w:p w14:paraId="31B6BF4D" w14:textId="77777777" w:rsidR="00EA5F64" w:rsidRDefault="00EA5F64" w:rsidP="0079023F">
      <w:pPr>
        <w:suppressAutoHyphens/>
        <w:outlineLvl w:val="5"/>
        <w:rPr>
          <w:b/>
          <w:i/>
          <w:sz w:val="24"/>
          <w:szCs w:val="24"/>
        </w:rPr>
      </w:pPr>
    </w:p>
    <w:p w14:paraId="040B4454" w14:textId="77777777" w:rsidR="00EA5F64" w:rsidRDefault="00EA5F64" w:rsidP="0079023F">
      <w:pPr>
        <w:suppressAutoHyphens/>
        <w:outlineLvl w:val="5"/>
        <w:rPr>
          <w:b/>
          <w:i/>
          <w:sz w:val="24"/>
          <w:szCs w:val="24"/>
        </w:rPr>
      </w:pPr>
    </w:p>
    <w:p w14:paraId="337AB83C" w14:textId="4AD5B846" w:rsidR="00CC47B1" w:rsidRPr="005714A1" w:rsidRDefault="00640B82" w:rsidP="0079023F">
      <w:pPr>
        <w:suppressAutoHyphens/>
        <w:outlineLvl w:val="5"/>
        <w:rPr>
          <w:b/>
          <w:i/>
          <w:sz w:val="24"/>
          <w:szCs w:val="24"/>
        </w:rPr>
      </w:pPr>
      <w:r w:rsidRPr="005714A1">
        <w:rPr>
          <w:b/>
          <w:i/>
          <w:sz w:val="24"/>
          <w:szCs w:val="24"/>
        </w:rPr>
        <w:lastRenderedPageBreak/>
        <w:t>Vnitřní informační</w:t>
      </w:r>
      <w:r w:rsidR="004968DF" w:rsidRPr="005714A1">
        <w:rPr>
          <w:b/>
          <w:i/>
          <w:sz w:val="24"/>
          <w:szCs w:val="24"/>
        </w:rPr>
        <w:t xml:space="preserve"> systém:</w:t>
      </w:r>
    </w:p>
    <w:p w14:paraId="05FA96EA" w14:textId="77777777" w:rsidR="008D2FA2" w:rsidRDefault="008D2FA2" w:rsidP="00F13518">
      <w:pPr>
        <w:pStyle w:val="Odstavecseseznamem"/>
        <w:numPr>
          <w:ilvl w:val="0"/>
          <w:numId w:val="28"/>
        </w:numPr>
        <w:outlineLvl w:val="5"/>
        <w:rPr>
          <w:sz w:val="24"/>
          <w:szCs w:val="24"/>
        </w:rPr>
      </w:pPr>
      <w:r>
        <w:rPr>
          <w:sz w:val="24"/>
          <w:szCs w:val="24"/>
        </w:rPr>
        <w:t xml:space="preserve">V měsíci září se koná pedagogická rada, kde se společně plánuje průběh školního roku. Během školního roku svolává ředitelka školy pedagogické rady dle potřeb školy. </w:t>
      </w:r>
    </w:p>
    <w:p w14:paraId="797C3C90" w14:textId="77777777" w:rsidR="00640B82" w:rsidRPr="004968DF" w:rsidRDefault="00640B82" w:rsidP="00F13518">
      <w:pPr>
        <w:pStyle w:val="Odstavecseseznamem"/>
        <w:numPr>
          <w:ilvl w:val="0"/>
          <w:numId w:val="28"/>
        </w:numPr>
        <w:outlineLvl w:val="5"/>
        <w:rPr>
          <w:sz w:val="24"/>
          <w:szCs w:val="24"/>
        </w:rPr>
      </w:pPr>
      <w:r>
        <w:rPr>
          <w:sz w:val="24"/>
          <w:szCs w:val="24"/>
        </w:rPr>
        <w:t xml:space="preserve">Na počátku každého měsíce ředitelka školy vydává písemný měsíční plán. </w:t>
      </w:r>
    </w:p>
    <w:p w14:paraId="2E2C4AF0" w14:textId="77777777" w:rsidR="009B2FDA" w:rsidRPr="00C5498C" w:rsidRDefault="004968DF" w:rsidP="00F13518">
      <w:pPr>
        <w:pStyle w:val="Odstavecseseznamem"/>
        <w:numPr>
          <w:ilvl w:val="0"/>
          <w:numId w:val="28"/>
        </w:numPr>
        <w:outlineLvl w:val="5"/>
        <w:rPr>
          <w:sz w:val="24"/>
          <w:szCs w:val="24"/>
        </w:rPr>
      </w:pPr>
      <w:r w:rsidRPr="00640B82">
        <w:rPr>
          <w:sz w:val="24"/>
          <w:szCs w:val="24"/>
        </w:rPr>
        <w:t>V případě potřeby</w:t>
      </w:r>
      <w:r w:rsidR="00640B82" w:rsidRPr="00640B82">
        <w:rPr>
          <w:sz w:val="24"/>
          <w:szCs w:val="24"/>
        </w:rPr>
        <w:t xml:space="preserve"> předává ředitelka</w:t>
      </w:r>
      <w:r w:rsidRPr="00640B82">
        <w:rPr>
          <w:sz w:val="24"/>
          <w:szCs w:val="24"/>
        </w:rPr>
        <w:t xml:space="preserve"> informace ústní formou při každodenním kontaktu s pracovníky školy. </w:t>
      </w:r>
    </w:p>
    <w:p w14:paraId="74439EF1" w14:textId="77777777" w:rsidR="00640B82" w:rsidRPr="005714A1" w:rsidRDefault="00640B82" w:rsidP="00640B82">
      <w:pPr>
        <w:outlineLvl w:val="5"/>
        <w:rPr>
          <w:b/>
          <w:i/>
          <w:sz w:val="24"/>
          <w:szCs w:val="24"/>
        </w:rPr>
      </w:pPr>
      <w:r w:rsidRPr="005714A1">
        <w:rPr>
          <w:b/>
          <w:i/>
          <w:sz w:val="24"/>
          <w:szCs w:val="24"/>
        </w:rPr>
        <w:t>Vnější informační systém:</w:t>
      </w:r>
    </w:p>
    <w:p w14:paraId="613587DF" w14:textId="2B6F0483" w:rsidR="00640B82" w:rsidRDefault="008D2FA2" w:rsidP="00F13518">
      <w:pPr>
        <w:pStyle w:val="Odstavecseseznamem"/>
        <w:numPr>
          <w:ilvl w:val="0"/>
          <w:numId w:val="29"/>
        </w:numPr>
        <w:outlineLvl w:val="5"/>
        <w:rPr>
          <w:sz w:val="24"/>
          <w:szCs w:val="24"/>
        </w:rPr>
      </w:pPr>
      <w:r>
        <w:rPr>
          <w:sz w:val="24"/>
          <w:szCs w:val="24"/>
        </w:rPr>
        <w:t>Informace zákonným zástupcům</w:t>
      </w:r>
      <w:r w:rsidR="0079023F">
        <w:rPr>
          <w:sz w:val="24"/>
          <w:szCs w:val="24"/>
        </w:rPr>
        <w:t xml:space="preserve"> dětí z mateřské školy</w:t>
      </w:r>
      <w:r w:rsidR="00640B82">
        <w:rPr>
          <w:sz w:val="24"/>
          <w:szCs w:val="24"/>
        </w:rPr>
        <w:t xml:space="preserve"> jsou předávány formou informačních schůzek. </w:t>
      </w:r>
    </w:p>
    <w:p w14:paraId="5DAA6DD2" w14:textId="038ADA7C" w:rsidR="00640B82" w:rsidRDefault="00640B82" w:rsidP="00F13518">
      <w:pPr>
        <w:pStyle w:val="Odstavecseseznamem"/>
        <w:numPr>
          <w:ilvl w:val="0"/>
          <w:numId w:val="29"/>
        </w:numPr>
        <w:outlineLvl w:val="5"/>
        <w:rPr>
          <w:sz w:val="24"/>
          <w:szCs w:val="24"/>
        </w:rPr>
      </w:pPr>
      <w:r>
        <w:rPr>
          <w:sz w:val="24"/>
          <w:szCs w:val="24"/>
        </w:rPr>
        <w:t>O</w:t>
      </w:r>
      <w:r w:rsidR="008D2FA2">
        <w:rPr>
          <w:sz w:val="24"/>
          <w:szCs w:val="24"/>
        </w:rPr>
        <w:t xml:space="preserve"> dění v mateřské škole se zákonní zástupci</w:t>
      </w:r>
      <w:r>
        <w:rPr>
          <w:sz w:val="24"/>
          <w:szCs w:val="24"/>
        </w:rPr>
        <w:t xml:space="preserve"> dovídají při každodenním osobním kontaktu s pedagogickými pracovníky. </w:t>
      </w:r>
      <w:r w:rsidR="008A29A2">
        <w:rPr>
          <w:sz w:val="24"/>
          <w:szCs w:val="24"/>
        </w:rPr>
        <w:t xml:space="preserve">Využíváme také skupinu třídy přes  mobilní aplikaci WhatsApp, kde rodiče získávají aktuální informace, případně fotografie. </w:t>
      </w:r>
    </w:p>
    <w:p w14:paraId="6E43FC22" w14:textId="77777777" w:rsidR="00640B82" w:rsidRDefault="00640B82" w:rsidP="00F13518">
      <w:pPr>
        <w:pStyle w:val="Odstavecseseznamem"/>
        <w:numPr>
          <w:ilvl w:val="0"/>
          <w:numId w:val="29"/>
        </w:numPr>
        <w:outlineLvl w:val="5"/>
        <w:rPr>
          <w:sz w:val="24"/>
          <w:szCs w:val="24"/>
        </w:rPr>
      </w:pPr>
      <w:r>
        <w:rPr>
          <w:sz w:val="24"/>
          <w:szCs w:val="24"/>
        </w:rPr>
        <w:t xml:space="preserve">Plánované kulturní akce jsou na počátku každého měsíce vyvěšeny na nástěnce ve vstupním prostoru do mateřské školy a na webových stránkách školy. </w:t>
      </w:r>
    </w:p>
    <w:p w14:paraId="412CA54E" w14:textId="2FBC026C" w:rsidR="0079023F" w:rsidRDefault="0079023F" w:rsidP="00F13518">
      <w:pPr>
        <w:pStyle w:val="Odstavecseseznamem"/>
        <w:numPr>
          <w:ilvl w:val="0"/>
          <w:numId w:val="29"/>
        </w:numPr>
        <w:outlineLvl w:val="5"/>
        <w:rPr>
          <w:sz w:val="24"/>
          <w:szCs w:val="24"/>
        </w:rPr>
      </w:pPr>
      <w:r>
        <w:rPr>
          <w:sz w:val="24"/>
          <w:szCs w:val="24"/>
        </w:rPr>
        <w:t>Zákonným zástupcům jsou k dispozici webové stránky školy</w:t>
      </w:r>
      <w:r w:rsidR="008A29A2">
        <w:rPr>
          <w:sz w:val="24"/>
          <w:szCs w:val="24"/>
        </w:rPr>
        <w:t>.</w:t>
      </w:r>
    </w:p>
    <w:p w14:paraId="68CE6C0A" w14:textId="77777777" w:rsidR="001A47E2" w:rsidRPr="00AE0A7C" w:rsidRDefault="001A47E2" w:rsidP="001A47E2">
      <w:pPr>
        <w:ind w:left="360"/>
        <w:outlineLvl w:val="5"/>
        <w:rPr>
          <w:i/>
          <w:sz w:val="24"/>
          <w:szCs w:val="24"/>
        </w:rPr>
      </w:pPr>
      <w:r w:rsidRPr="00AE0A7C">
        <w:rPr>
          <w:i/>
          <w:sz w:val="24"/>
          <w:szCs w:val="24"/>
        </w:rPr>
        <w:t>Záměry MŠ:</w:t>
      </w:r>
    </w:p>
    <w:p w14:paraId="52139924" w14:textId="77777777" w:rsidR="005714A1" w:rsidRPr="009B2FDA" w:rsidRDefault="001A47E2" w:rsidP="00F13518">
      <w:pPr>
        <w:pStyle w:val="Odstavecseseznamem"/>
        <w:numPr>
          <w:ilvl w:val="0"/>
          <w:numId w:val="36"/>
        </w:numPr>
        <w:outlineLvl w:val="5"/>
        <w:rPr>
          <w:i/>
          <w:sz w:val="24"/>
          <w:szCs w:val="24"/>
        </w:rPr>
      </w:pPr>
      <w:r w:rsidRPr="00AE0A7C">
        <w:rPr>
          <w:i/>
          <w:sz w:val="24"/>
          <w:szCs w:val="24"/>
        </w:rPr>
        <w:t xml:space="preserve">Spolupráce všech pracovníků </w:t>
      </w:r>
      <w:r w:rsidR="00AE0A7C" w:rsidRPr="00AE0A7C">
        <w:rPr>
          <w:i/>
          <w:sz w:val="24"/>
          <w:szCs w:val="24"/>
        </w:rPr>
        <w:t>v rámci mateřské školy i sloučeného zařízení</w:t>
      </w:r>
    </w:p>
    <w:p w14:paraId="54E6EE4A" w14:textId="77777777" w:rsidR="00640B82" w:rsidRPr="005714A1" w:rsidRDefault="00BC35B5" w:rsidP="00290D61">
      <w:pPr>
        <w:outlineLvl w:val="5"/>
        <w:rPr>
          <w:b/>
          <w:sz w:val="28"/>
        </w:rPr>
      </w:pPr>
      <w:r>
        <w:rPr>
          <w:b/>
          <w:sz w:val="28"/>
        </w:rPr>
        <w:t>10</w:t>
      </w:r>
      <w:r w:rsidR="002F48FC" w:rsidRPr="005714A1">
        <w:rPr>
          <w:b/>
          <w:sz w:val="28"/>
        </w:rPr>
        <w:t>.2 P</w:t>
      </w:r>
      <w:r w:rsidR="00640B82" w:rsidRPr="005714A1">
        <w:rPr>
          <w:b/>
          <w:sz w:val="28"/>
        </w:rPr>
        <w:t>ersonální zajištění</w:t>
      </w:r>
    </w:p>
    <w:p w14:paraId="3A508285" w14:textId="5DF25797" w:rsidR="00640B82" w:rsidRDefault="002E5748" w:rsidP="00F13518">
      <w:pPr>
        <w:pStyle w:val="Odstavecseseznamem"/>
        <w:numPr>
          <w:ilvl w:val="0"/>
          <w:numId w:val="30"/>
        </w:numPr>
        <w:outlineLvl w:val="5"/>
        <w:rPr>
          <w:sz w:val="24"/>
          <w:szCs w:val="24"/>
        </w:rPr>
      </w:pPr>
      <w:r>
        <w:rPr>
          <w:sz w:val="24"/>
          <w:szCs w:val="24"/>
        </w:rPr>
        <w:t>V mateřské škole pracují</w:t>
      </w:r>
      <w:r w:rsidR="0060414F">
        <w:rPr>
          <w:sz w:val="24"/>
          <w:szCs w:val="24"/>
        </w:rPr>
        <w:t xml:space="preserve"> 4 učitelky </w:t>
      </w:r>
      <w:r>
        <w:rPr>
          <w:sz w:val="24"/>
          <w:szCs w:val="24"/>
        </w:rPr>
        <w:t>na plný úvazek</w:t>
      </w:r>
      <w:r w:rsidR="0060414F">
        <w:rPr>
          <w:sz w:val="24"/>
          <w:szCs w:val="24"/>
        </w:rPr>
        <w:t>, 1 učitelka na zkrácený.</w:t>
      </w:r>
      <w:r>
        <w:rPr>
          <w:sz w:val="24"/>
          <w:szCs w:val="24"/>
        </w:rPr>
        <w:t xml:space="preserve"> </w:t>
      </w:r>
      <w:r w:rsidR="0060414F">
        <w:rPr>
          <w:sz w:val="24"/>
          <w:szCs w:val="24"/>
        </w:rPr>
        <w:t>Všechny</w:t>
      </w:r>
      <w:r>
        <w:rPr>
          <w:sz w:val="24"/>
          <w:szCs w:val="24"/>
        </w:rPr>
        <w:t xml:space="preserve"> mají požadovanou odbornou kvalifikaci v oboru učitelství pro mateřkou školu. Jedna učitelka má vysokoškolské bakalářské vzdělání</w:t>
      </w:r>
      <w:r w:rsidR="008B384F">
        <w:rPr>
          <w:sz w:val="24"/>
          <w:szCs w:val="24"/>
        </w:rPr>
        <w:t xml:space="preserve"> a kurz logopedického preventisty</w:t>
      </w:r>
      <w:r>
        <w:rPr>
          <w:sz w:val="24"/>
          <w:szCs w:val="24"/>
        </w:rPr>
        <w:t>.</w:t>
      </w:r>
    </w:p>
    <w:p w14:paraId="3DAC08E6" w14:textId="77777777" w:rsidR="007361ED" w:rsidRDefault="007361ED" w:rsidP="00F13518">
      <w:pPr>
        <w:pStyle w:val="Odstavecseseznamem"/>
        <w:numPr>
          <w:ilvl w:val="0"/>
          <w:numId w:val="30"/>
        </w:numPr>
        <w:outlineLvl w:val="5"/>
        <w:rPr>
          <w:sz w:val="24"/>
          <w:szCs w:val="24"/>
        </w:rPr>
      </w:pPr>
      <w:r>
        <w:rPr>
          <w:sz w:val="24"/>
          <w:szCs w:val="24"/>
        </w:rPr>
        <w:t>Rozvrh přímé pedagogické činnosti je stanoven tak, aby dětem byla zajištěna optimální pedagogická péče.</w:t>
      </w:r>
      <w:r w:rsidR="00DB4E7B">
        <w:rPr>
          <w:sz w:val="24"/>
          <w:szCs w:val="24"/>
        </w:rPr>
        <w:t xml:space="preserve"> Překrývání pedagogických pracovnic je zajištěno</w:t>
      </w:r>
      <w:r w:rsidR="009C7E31">
        <w:rPr>
          <w:sz w:val="24"/>
          <w:szCs w:val="24"/>
        </w:rPr>
        <w:t xml:space="preserve"> v rámci možností mateřské školy</w:t>
      </w:r>
      <w:r w:rsidR="00DB4E7B">
        <w:rPr>
          <w:sz w:val="24"/>
          <w:szCs w:val="24"/>
        </w:rPr>
        <w:t xml:space="preserve"> </w:t>
      </w:r>
      <w:r w:rsidR="00587E81">
        <w:rPr>
          <w:sz w:val="24"/>
          <w:szCs w:val="24"/>
        </w:rPr>
        <w:t>minimálně</w:t>
      </w:r>
      <w:r w:rsidR="009C7E31">
        <w:rPr>
          <w:sz w:val="24"/>
          <w:szCs w:val="24"/>
        </w:rPr>
        <w:t xml:space="preserve"> na</w:t>
      </w:r>
      <w:r w:rsidR="00DB4E7B">
        <w:rPr>
          <w:sz w:val="24"/>
          <w:szCs w:val="24"/>
        </w:rPr>
        <w:t xml:space="preserve"> 1,5</w:t>
      </w:r>
      <w:r w:rsidR="007223D3">
        <w:rPr>
          <w:sz w:val="24"/>
          <w:szCs w:val="24"/>
        </w:rPr>
        <w:t xml:space="preserve"> hodiny</w:t>
      </w:r>
      <w:r w:rsidR="00DB4E7B">
        <w:rPr>
          <w:sz w:val="24"/>
          <w:szCs w:val="24"/>
        </w:rPr>
        <w:t xml:space="preserve"> denně.</w:t>
      </w:r>
    </w:p>
    <w:p w14:paraId="0BDE3E91" w14:textId="45AA3BBB" w:rsidR="007361ED" w:rsidRDefault="008B384F" w:rsidP="00F13518">
      <w:pPr>
        <w:pStyle w:val="Odstavecseseznamem"/>
        <w:numPr>
          <w:ilvl w:val="0"/>
          <w:numId w:val="30"/>
        </w:numPr>
        <w:outlineLvl w:val="5"/>
        <w:rPr>
          <w:sz w:val="24"/>
          <w:szCs w:val="24"/>
        </w:rPr>
      </w:pPr>
      <w:r>
        <w:rPr>
          <w:sz w:val="24"/>
          <w:szCs w:val="24"/>
        </w:rPr>
        <w:t>V mateřské škole pracují</w:t>
      </w:r>
      <w:r w:rsidR="007223D3">
        <w:rPr>
          <w:sz w:val="24"/>
          <w:szCs w:val="24"/>
        </w:rPr>
        <w:t xml:space="preserve"> </w:t>
      </w:r>
      <w:r w:rsidR="0060414F">
        <w:rPr>
          <w:sz w:val="24"/>
          <w:szCs w:val="24"/>
        </w:rPr>
        <w:t>dvě</w:t>
      </w:r>
      <w:r>
        <w:rPr>
          <w:sz w:val="24"/>
          <w:szCs w:val="24"/>
        </w:rPr>
        <w:t xml:space="preserve"> provozní pracovni</w:t>
      </w:r>
      <w:r w:rsidR="003A3A51">
        <w:rPr>
          <w:sz w:val="24"/>
          <w:szCs w:val="24"/>
        </w:rPr>
        <w:t>c</w:t>
      </w:r>
      <w:r w:rsidR="0060414F">
        <w:rPr>
          <w:sz w:val="24"/>
          <w:szCs w:val="24"/>
        </w:rPr>
        <w:t>e</w:t>
      </w:r>
      <w:r w:rsidR="003A3A51">
        <w:rPr>
          <w:sz w:val="24"/>
          <w:szCs w:val="24"/>
        </w:rPr>
        <w:t>.</w:t>
      </w:r>
    </w:p>
    <w:p w14:paraId="68130070" w14:textId="77777777" w:rsidR="006E4542" w:rsidRDefault="006E4542" w:rsidP="00F13518">
      <w:pPr>
        <w:pStyle w:val="Odstavecseseznamem"/>
        <w:numPr>
          <w:ilvl w:val="0"/>
          <w:numId w:val="30"/>
        </w:numPr>
        <w:outlineLvl w:val="5"/>
        <w:rPr>
          <w:sz w:val="24"/>
          <w:szCs w:val="24"/>
        </w:rPr>
      </w:pPr>
      <w:r>
        <w:rPr>
          <w:sz w:val="24"/>
          <w:szCs w:val="24"/>
        </w:rPr>
        <w:t>Zaměs</w:t>
      </w:r>
      <w:r w:rsidR="0000269E">
        <w:rPr>
          <w:sz w:val="24"/>
          <w:szCs w:val="24"/>
        </w:rPr>
        <w:t>tnanci se průběžně dále vzdělávají</w:t>
      </w:r>
      <w:r>
        <w:rPr>
          <w:sz w:val="24"/>
          <w:szCs w:val="24"/>
        </w:rPr>
        <w:t xml:space="preserve"> na odborných vzdělávacích seminářích, kurzech, samostudiem odborné literatury</w:t>
      </w:r>
      <w:r w:rsidR="00AE0A7C">
        <w:rPr>
          <w:sz w:val="24"/>
          <w:szCs w:val="24"/>
        </w:rPr>
        <w:t>.</w:t>
      </w:r>
    </w:p>
    <w:p w14:paraId="3C04B8A2" w14:textId="77777777" w:rsidR="00AE0A7C" w:rsidRDefault="006E4542" w:rsidP="00AE0A7C">
      <w:pPr>
        <w:ind w:firstLine="360"/>
        <w:outlineLvl w:val="5"/>
        <w:rPr>
          <w:i/>
          <w:sz w:val="24"/>
          <w:szCs w:val="24"/>
        </w:rPr>
      </w:pPr>
      <w:r w:rsidRPr="001A47E2">
        <w:rPr>
          <w:i/>
          <w:sz w:val="24"/>
          <w:szCs w:val="24"/>
        </w:rPr>
        <w:t>Záměry M</w:t>
      </w:r>
      <w:r w:rsidR="001A47E2" w:rsidRPr="001A47E2">
        <w:rPr>
          <w:i/>
          <w:sz w:val="24"/>
          <w:szCs w:val="24"/>
        </w:rPr>
        <w:t>Š:</w:t>
      </w:r>
    </w:p>
    <w:p w14:paraId="1C2BE091" w14:textId="77777777" w:rsidR="00AE0A7C" w:rsidRDefault="00AE0A7C" w:rsidP="00F13518">
      <w:pPr>
        <w:pStyle w:val="Odstavecseseznamem"/>
        <w:numPr>
          <w:ilvl w:val="0"/>
          <w:numId w:val="37"/>
        </w:numPr>
        <w:outlineLvl w:val="5"/>
        <w:rPr>
          <w:i/>
          <w:sz w:val="24"/>
          <w:szCs w:val="24"/>
        </w:rPr>
      </w:pPr>
      <w:r>
        <w:rPr>
          <w:i/>
          <w:sz w:val="24"/>
          <w:szCs w:val="24"/>
        </w:rPr>
        <w:t>m</w:t>
      </w:r>
      <w:r w:rsidR="0000269E">
        <w:rPr>
          <w:i/>
          <w:sz w:val="24"/>
          <w:szCs w:val="24"/>
        </w:rPr>
        <w:t>otivovat a umožňovat další</w:t>
      </w:r>
      <w:r w:rsidR="001A47E2" w:rsidRPr="00AE0A7C">
        <w:rPr>
          <w:i/>
          <w:sz w:val="24"/>
          <w:szCs w:val="24"/>
        </w:rPr>
        <w:t xml:space="preserve"> sebevzdělávání</w:t>
      </w:r>
    </w:p>
    <w:p w14:paraId="5A52D99D" w14:textId="77777777" w:rsidR="007B79AE" w:rsidRPr="009B2FDA" w:rsidRDefault="00AE0A7C" w:rsidP="00F13518">
      <w:pPr>
        <w:pStyle w:val="Odstavecseseznamem"/>
        <w:numPr>
          <w:ilvl w:val="0"/>
          <w:numId w:val="37"/>
        </w:numPr>
        <w:outlineLvl w:val="5"/>
        <w:rPr>
          <w:i/>
          <w:sz w:val="24"/>
          <w:szCs w:val="24"/>
        </w:rPr>
      </w:pPr>
      <w:r>
        <w:rPr>
          <w:i/>
          <w:sz w:val="24"/>
          <w:szCs w:val="24"/>
        </w:rPr>
        <w:lastRenderedPageBreak/>
        <w:t>p</w:t>
      </w:r>
      <w:r w:rsidR="001A47E2" w:rsidRPr="00AE0A7C">
        <w:rPr>
          <w:i/>
          <w:sz w:val="24"/>
          <w:szCs w:val="24"/>
        </w:rPr>
        <w:t>odporovat týmovou spolupráci</w:t>
      </w:r>
    </w:p>
    <w:p w14:paraId="37734C0E" w14:textId="77777777" w:rsidR="00CC47B1" w:rsidRPr="005714A1" w:rsidRDefault="00BC35B5" w:rsidP="00290D61">
      <w:pPr>
        <w:outlineLvl w:val="5"/>
        <w:rPr>
          <w:sz w:val="28"/>
        </w:rPr>
      </w:pPr>
      <w:r>
        <w:rPr>
          <w:b/>
          <w:sz w:val="28"/>
        </w:rPr>
        <w:t>10</w:t>
      </w:r>
      <w:r w:rsidR="00D66E16">
        <w:rPr>
          <w:b/>
          <w:sz w:val="28"/>
        </w:rPr>
        <w:t>.3 Materiální</w:t>
      </w:r>
      <w:r w:rsidR="00CC47B1" w:rsidRPr="005714A1">
        <w:rPr>
          <w:b/>
          <w:sz w:val="28"/>
        </w:rPr>
        <w:t xml:space="preserve"> vybavení</w:t>
      </w:r>
    </w:p>
    <w:p w14:paraId="5D397DC4" w14:textId="12E9E07F" w:rsidR="00CC47B1" w:rsidRPr="00CC47B1" w:rsidRDefault="000D3C5E" w:rsidP="00376BB5">
      <w:pPr>
        <w:numPr>
          <w:ilvl w:val="0"/>
          <w:numId w:val="8"/>
        </w:numPr>
        <w:tabs>
          <w:tab w:val="left" w:pos="720"/>
        </w:tabs>
        <w:suppressAutoHyphens/>
        <w:outlineLvl w:val="5"/>
        <w:rPr>
          <w:sz w:val="24"/>
          <w:szCs w:val="24"/>
        </w:rPr>
      </w:pPr>
      <w:r>
        <w:rPr>
          <w:sz w:val="24"/>
          <w:szCs w:val="24"/>
        </w:rPr>
        <w:t>Mateřská škola</w:t>
      </w:r>
      <w:r w:rsidR="009864B0">
        <w:rPr>
          <w:sz w:val="24"/>
          <w:szCs w:val="24"/>
        </w:rPr>
        <w:t xml:space="preserve"> má</w:t>
      </w:r>
      <w:r w:rsidR="00CB6317">
        <w:rPr>
          <w:sz w:val="24"/>
          <w:szCs w:val="24"/>
        </w:rPr>
        <w:t xml:space="preserve"> dostatečně prostorn</w:t>
      </w:r>
      <w:r w:rsidR="003A3A51">
        <w:rPr>
          <w:sz w:val="24"/>
          <w:szCs w:val="24"/>
        </w:rPr>
        <w:t>é</w:t>
      </w:r>
      <w:r w:rsidR="00CB6317">
        <w:rPr>
          <w:sz w:val="24"/>
          <w:szCs w:val="24"/>
        </w:rPr>
        <w:t xml:space="preserve"> tříd</w:t>
      </w:r>
      <w:r w:rsidR="003A3A51">
        <w:rPr>
          <w:sz w:val="24"/>
          <w:szCs w:val="24"/>
        </w:rPr>
        <w:t>y a</w:t>
      </w:r>
      <w:r w:rsidR="00EF573B">
        <w:rPr>
          <w:sz w:val="24"/>
          <w:szCs w:val="24"/>
        </w:rPr>
        <w:t xml:space="preserve"> školní zahradu</w:t>
      </w:r>
      <w:r w:rsidR="00CC47B1" w:rsidRPr="00CC47B1">
        <w:rPr>
          <w:sz w:val="24"/>
          <w:szCs w:val="24"/>
        </w:rPr>
        <w:t>.</w:t>
      </w:r>
      <w:r w:rsidR="00CB6317">
        <w:rPr>
          <w:sz w:val="24"/>
          <w:szCs w:val="24"/>
        </w:rPr>
        <w:t xml:space="preserve"> Využíváme také prostory školního hřiště.</w:t>
      </w:r>
    </w:p>
    <w:p w14:paraId="019AA964" w14:textId="77777777" w:rsidR="00CC47B1" w:rsidRPr="00CC47B1" w:rsidRDefault="00CC47B1" w:rsidP="00376BB5">
      <w:pPr>
        <w:numPr>
          <w:ilvl w:val="0"/>
          <w:numId w:val="8"/>
        </w:numPr>
        <w:tabs>
          <w:tab w:val="left" w:pos="720"/>
        </w:tabs>
        <w:suppressAutoHyphens/>
        <w:outlineLvl w:val="5"/>
        <w:rPr>
          <w:sz w:val="24"/>
          <w:szCs w:val="24"/>
        </w:rPr>
      </w:pPr>
      <w:r w:rsidRPr="00CC47B1">
        <w:rPr>
          <w:sz w:val="24"/>
          <w:szCs w:val="24"/>
        </w:rPr>
        <w:t xml:space="preserve">Stávající prostory jsou na počet dětí dostatečné. </w:t>
      </w:r>
    </w:p>
    <w:p w14:paraId="16096FCD" w14:textId="67192064" w:rsidR="008B384F" w:rsidRPr="003A3A51" w:rsidRDefault="00CC47B1" w:rsidP="003A3A51">
      <w:pPr>
        <w:numPr>
          <w:ilvl w:val="0"/>
          <w:numId w:val="8"/>
        </w:numPr>
        <w:tabs>
          <w:tab w:val="left" w:pos="720"/>
        </w:tabs>
        <w:suppressAutoHyphens/>
        <w:outlineLvl w:val="5"/>
        <w:rPr>
          <w:sz w:val="24"/>
          <w:szCs w:val="24"/>
        </w:rPr>
      </w:pPr>
      <w:r w:rsidRPr="00CC47B1">
        <w:rPr>
          <w:sz w:val="24"/>
          <w:szCs w:val="24"/>
        </w:rPr>
        <w:t>Tříd mateřské školy</w:t>
      </w:r>
      <w:r w:rsidR="003A3A51">
        <w:rPr>
          <w:sz w:val="24"/>
          <w:szCs w:val="24"/>
        </w:rPr>
        <w:t xml:space="preserve"> jsou </w:t>
      </w:r>
      <w:r w:rsidRPr="00CC47B1">
        <w:rPr>
          <w:sz w:val="24"/>
          <w:szCs w:val="24"/>
        </w:rPr>
        <w:t>členěn</w:t>
      </w:r>
      <w:r w:rsidR="003A3A51">
        <w:rPr>
          <w:sz w:val="24"/>
          <w:szCs w:val="24"/>
        </w:rPr>
        <w:t>y</w:t>
      </w:r>
      <w:r w:rsidRPr="00CC47B1">
        <w:rPr>
          <w:sz w:val="24"/>
          <w:szCs w:val="24"/>
        </w:rPr>
        <w:t xml:space="preserve"> tak, aby prostorově vyhovoval</w:t>
      </w:r>
      <w:r w:rsidR="003A3A51">
        <w:rPr>
          <w:sz w:val="24"/>
          <w:szCs w:val="24"/>
        </w:rPr>
        <w:t>y</w:t>
      </w:r>
      <w:r w:rsidRPr="00CC47B1">
        <w:rPr>
          <w:sz w:val="24"/>
          <w:szCs w:val="24"/>
        </w:rPr>
        <w:t xml:space="preserve"> skupinovým a individuálním činnostem dětí. </w:t>
      </w:r>
      <w:r w:rsidR="009864B0">
        <w:rPr>
          <w:sz w:val="24"/>
          <w:szCs w:val="24"/>
        </w:rPr>
        <w:t>J</w:t>
      </w:r>
      <w:r w:rsidR="003A3A51">
        <w:rPr>
          <w:sz w:val="24"/>
          <w:szCs w:val="24"/>
        </w:rPr>
        <w:t>sou</w:t>
      </w:r>
      <w:r w:rsidR="009864B0">
        <w:rPr>
          <w:sz w:val="24"/>
          <w:szCs w:val="24"/>
        </w:rPr>
        <w:t xml:space="preserve"> rozdělen</w:t>
      </w:r>
      <w:r w:rsidR="003A3A51">
        <w:rPr>
          <w:sz w:val="24"/>
          <w:szCs w:val="24"/>
        </w:rPr>
        <w:t>y</w:t>
      </w:r>
      <w:r w:rsidR="009864B0">
        <w:rPr>
          <w:sz w:val="24"/>
          <w:szCs w:val="24"/>
        </w:rPr>
        <w:t xml:space="preserve"> na jídelní a herní část. </w:t>
      </w:r>
    </w:p>
    <w:p w14:paraId="0312BD31" w14:textId="77777777" w:rsidR="00312CA6" w:rsidRPr="00CC47B1" w:rsidRDefault="00E861B7" w:rsidP="00376BB5">
      <w:pPr>
        <w:numPr>
          <w:ilvl w:val="0"/>
          <w:numId w:val="8"/>
        </w:numPr>
        <w:tabs>
          <w:tab w:val="left" w:pos="720"/>
        </w:tabs>
        <w:suppressAutoHyphens/>
        <w:outlineLvl w:val="5"/>
        <w:rPr>
          <w:sz w:val="24"/>
          <w:szCs w:val="24"/>
        </w:rPr>
      </w:pPr>
      <w:r>
        <w:rPr>
          <w:sz w:val="24"/>
          <w:szCs w:val="24"/>
        </w:rPr>
        <w:t>Mateřská škola je vybavena bezbariérový vstupem</w:t>
      </w:r>
      <w:r w:rsidR="00312CA6">
        <w:rPr>
          <w:sz w:val="24"/>
          <w:szCs w:val="24"/>
        </w:rPr>
        <w:t>.</w:t>
      </w:r>
      <w:r>
        <w:rPr>
          <w:sz w:val="24"/>
          <w:szCs w:val="24"/>
        </w:rPr>
        <w:t xml:space="preserve"> Vnitřní prostory nejsou bezbariérově vybaveny.</w:t>
      </w:r>
    </w:p>
    <w:p w14:paraId="00F0B4FE" w14:textId="77777777" w:rsidR="00CC47B1" w:rsidRPr="00CC47B1" w:rsidRDefault="00CC47B1" w:rsidP="00376BB5">
      <w:pPr>
        <w:numPr>
          <w:ilvl w:val="0"/>
          <w:numId w:val="8"/>
        </w:numPr>
        <w:tabs>
          <w:tab w:val="left" w:pos="720"/>
        </w:tabs>
        <w:suppressAutoHyphens/>
        <w:outlineLvl w:val="5"/>
        <w:rPr>
          <w:sz w:val="24"/>
          <w:szCs w:val="24"/>
        </w:rPr>
      </w:pPr>
      <w:r w:rsidRPr="00CC47B1">
        <w:rPr>
          <w:sz w:val="24"/>
          <w:szCs w:val="24"/>
        </w:rPr>
        <w:t>Hygienické zařízení, vybavení pro odpočinek i dětský nábytek odpovídá počtu dětí, je bezpečné a zdravotně nezávadné.</w:t>
      </w:r>
    </w:p>
    <w:p w14:paraId="43808894" w14:textId="290B0FED" w:rsidR="00E861B7" w:rsidRPr="003A3A51" w:rsidRDefault="00CC47B1" w:rsidP="003A3A51">
      <w:pPr>
        <w:numPr>
          <w:ilvl w:val="0"/>
          <w:numId w:val="8"/>
        </w:numPr>
        <w:suppressAutoHyphens/>
        <w:outlineLvl w:val="5"/>
        <w:rPr>
          <w:sz w:val="24"/>
          <w:szCs w:val="24"/>
        </w:rPr>
      </w:pPr>
      <w:r w:rsidRPr="00CC47B1">
        <w:rPr>
          <w:sz w:val="24"/>
          <w:szCs w:val="24"/>
        </w:rPr>
        <w:t>Snažíme se o kvalitní vybavení hraček, pomůcek a materiálů vzhledem k počtu a věku dětí</w:t>
      </w:r>
      <w:r w:rsidR="00EF573B">
        <w:rPr>
          <w:sz w:val="24"/>
          <w:szCs w:val="24"/>
        </w:rPr>
        <w:t>. Vše se dle potřeby průběžně doplňuje a obměňuj</w:t>
      </w:r>
      <w:r w:rsidR="003A3A51">
        <w:rPr>
          <w:sz w:val="24"/>
          <w:szCs w:val="24"/>
        </w:rPr>
        <w:t>eme.</w:t>
      </w:r>
    </w:p>
    <w:p w14:paraId="068ADB5D" w14:textId="057EDFBB" w:rsidR="009C6DFD" w:rsidRPr="003A3A51" w:rsidRDefault="00E96ED1" w:rsidP="003A3A51">
      <w:pPr>
        <w:numPr>
          <w:ilvl w:val="0"/>
          <w:numId w:val="8"/>
        </w:numPr>
        <w:suppressAutoHyphens/>
        <w:outlineLvl w:val="5"/>
        <w:rPr>
          <w:sz w:val="24"/>
          <w:szCs w:val="24"/>
        </w:rPr>
      </w:pPr>
      <w:r>
        <w:rPr>
          <w:sz w:val="24"/>
          <w:szCs w:val="24"/>
        </w:rPr>
        <w:t>Mateřská škola je vybavena také dostatečným množstvím studijních materiálů, knih a odborných časopisů, které se průběžně doplňují a jsou dostupné všem zaměstnancům školy.</w:t>
      </w:r>
    </w:p>
    <w:p w14:paraId="180E3184" w14:textId="4CE0C98F" w:rsidR="009C6DFD" w:rsidRDefault="009C6DFD" w:rsidP="00376BB5">
      <w:pPr>
        <w:numPr>
          <w:ilvl w:val="0"/>
          <w:numId w:val="8"/>
        </w:numPr>
        <w:suppressAutoHyphens/>
        <w:outlineLvl w:val="5"/>
        <w:rPr>
          <w:sz w:val="24"/>
          <w:szCs w:val="24"/>
        </w:rPr>
      </w:pPr>
      <w:r>
        <w:rPr>
          <w:sz w:val="24"/>
          <w:szCs w:val="24"/>
        </w:rPr>
        <w:t>Je zajištěn úložný prostor na náhradní oblečení i případné hygienické potřeby. Individuální přihrádky jsou umístěny v prostorách šat</w:t>
      </w:r>
      <w:r w:rsidR="003A3A51">
        <w:rPr>
          <w:sz w:val="24"/>
          <w:szCs w:val="24"/>
        </w:rPr>
        <w:t>en</w:t>
      </w:r>
      <w:r>
        <w:rPr>
          <w:sz w:val="24"/>
          <w:szCs w:val="24"/>
        </w:rPr>
        <w:t xml:space="preserve"> i tříd mateřské školy.</w:t>
      </w:r>
    </w:p>
    <w:p w14:paraId="738E474D" w14:textId="77777777" w:rsidR="00C450AD" w:rsidRDefault="00C450AD" w:rsidP="00376BB5">
      <w:pPr>
        <w:numPr>
          <w:ilvl w:val="0"/>
          <w:numId w:val="8"/>
        </w:numPr>
        <w:suppressAutoHyphens/>
        <w:outlineLvl w:val="5"/>
        <w:rPr>
          <w:sz w:val="24"/>
          <w:szCs w:val="24"/>
        </w:rPr>
      </w:pPr>
      <w:r>
        <w:rPr>
          <w:sz w:val="24"/>
          <w:szCs w:val="24"/>
        </w:rPr>
        <w:t>V případě potřeby je umožněno používání specifických pomůcek pro zajištění pocitu bezpečí a jistoty.</w:t>
      </w:r>
    </w:p>
    <w:p w14:paraId="34525793" w14:textId="77777777" w:rsidR="00EF573B" w:rsidRDefault="00EF573B" w:rsidP="00376BB5">
      <w:pPr>
        <w:numPr>
          <w:ilvl w:val="0"/>
          <w:numId w:val="8"/>
        </w:numPr>
        <w:tabs>
          <w:tab w:val="left" w:pos="720"/>
        </w:tabs>
        <w:suppressAutoHyphens/>
        <w:outlineLvl w:val="5"/>
        <w:rPr>
          <w:sz w:val="24"/>
          <w:szCs w:val="24"/>
        </w:rPr>
      </w:pPr>
      <w:r>
        <w:rPr>
          <w:sz w:val="24"/>
          <w:szCs w:val="24"/>
        </w:rPr>
        <w:t>Průběžně se sna</w:t>
      </w:r>
      <w:r w:rsidR="00E96ED1">
        <w:rPr>
          <w:sz w:val="24"/>
          <w:szCs w:val="24"/>
        </w:rPr>
        <w:t>žíme také o obměňování</w:t>
      </w:r>
      <w:r>
        <w:rPr>
          <w:sz w:val="24"/>
          <w:szCs w:val="24"/>
        </w:rPr>
        <w:t xml:space="preserve"> vybavení v budově mateřské školy i</w:t>
      </w:r>
      <w:r w:rsidR="00E96ED1">
        <w:rPr>
          <w:sz w:val="24"/>
          <w:szCs w:val="24"/>
        </w:rPr>
        <w:t xml:space="preserve"> na školní zahradě.</w:t>
      </w:r>
    </w:p>
    <w:p w14:paraId="69BEC293" w14:textId="7B684E6A" w:rsidR="005714A1" w:rsidRPr="003A3A51" w:rsidRDefault="008B384F" w:rsidP="003A3A51">
      <w:pPr>
        <w:suppressAutoHyphens/>
        <w:ind w:left="360"/>
        <w:outlineLvl w:val="5"/>
        <w:rPr>
          <w:i/>
          <w:sz w:val="24"/>
          <w:szCs w:val="24"/>
        </w:rPr>
      </w:pPr>
      <w:r w:rsidRPr="008B384F">
        <w:rPr>
          <w:i/>
          <w:sz w:val="24"/>
          <w:szCs w:val="24"/>
        </w:rPr>
        <w:t>Záměry</w:t>
      </w:r>
      <w:r w:rsidR="00AE0A7C">
        <w:rPr>
          <w:i/>
          <w:sz w:val="24"/>
          <w:szCs w:val="24"/>
        </w:rPr>
        <w:t xml:space="preserve"> MŠ</w:t>
      </w:r>
      <w:r w:rsidR="00AE0A7C" w:rsidRPr="008B384F">
        <w:rPr>
          <w:i/>
          <w:sz w:val="24"/>
          <w:szCs w:val="24"/>
        </w:rPr>
        <w:t>:</w:t>
      </w:r>
      <w:r w:rsidR="001A47E2" w:rsidRPr="003A3A51">
        <w:rPr>
          <w:i/>
          <w:sz w:val="24"/>
          <w:szCs w:val="24"/>
        </w:rPr>
        <w:t xml:space="preserve"> </w:t>
      </w:r>
    </w:p>
    <w:p w14:paraId="563B7DDB" w14:textId="77777777" w:rsidR="001A47E2" w:rsidRDefault="00AE0A7C" w:rsidP="00F13518">
      <w:pPr>
        <w:pStyle w:val="Odstavecseseznamem"/>
        <w:numPr>
          <w:ilvl w:val="0"/>
          <w:numId w:val="31"/>
        </w:numPr>
        <w:suppressAutoHyphens/>
        <w:outlineLvl w:val="5"/>
        <w:rPr>
          <w:i/>
          <w:sz w:val="24"/>
          <w:szCs w:val="24"/>
        </w:rPr>
      </w:pPr>
      <w:r>
        <w:rPr>
          <w:i/>
          <w:sz w:val="24"/>
          <w:szCs w:val="24"/>
        </w:rPr>
        <w:t xml:space="preserve"> doplňovat a případně renovovat herní prvky</w:t>
      </w:r>
      <w:r w:rsidR="001A47E2">
        <w:rPr>
          <w:i/>
          <w:sz w:val="24"/>
          <w:szCs w:val="24"/>
        </w:rPr>
        <w:t xml:space="preserve"> na školní zahradě</w:t>
      </w:r>
    </w:p>
    <w:p w14:paraId="43582F72" w14:textId="77777777" w:rsidR="0000269E" w:rsidRDefault="00271F60" w:rsidP="00F13518">
      <w:pPr>
        <w:pStyle w:val="Odstavecseseznamem"/>
        <w:numPr>
          <w:ilvl w:val="0"/>
          <w:numId w:val="31"/>
        </w:numPr>
        <w:suppressAutoHyphens/>
        <w:outlineLvl w:val="5"/>
        <w:rPr>
          <w:i/>
          <w:sz w:val="24"/>
          <w:szCs w:val="24"/>
        </w:rPr>
      </w:pPr>
      <w:r>
        <w:rPr>
          <w:i/>
          <w:sz w:val="24"/>
          <w:szCs w:val="24"/>
        </w:rPr>
        <w:t>p</w:t>
      </w:r>
      <w:r w:rsidR="0000269E">
        <w:rPr>
          <w:i/>
          <w:sz w:val="24"/>
          <w:szCs w:val="24"/>
        </w:rPr>
        <w:t>ostupně rozšiřovat nabídku hraček</w:t>
      </w:r>
      <w:r w:rsidR="00AE0A7C">
        <w:rPr>
          <w:i/>
          <w:sz w:val="24"/>
          <w:szCs w:val="24"/>
        </w:rPr>
        <w:t xml:space="preserve"> a učební</w:t>
      </w:r>
      <w:r w:rsidR="0000269E">
        <w:rPr>
          <w:i/>
          <w:sz w:val="24"/>
          <w:szCs w:val="24"/>
        </w:rPr>
        <w:t>ch pomůcek pro děti mladších tří let</w:t>
      </w:r>
    </w:p>
    <w:p w14:paraId="6D47D653" w14:textId="77777777" w:rsidR="00EA5F64" w:rsidRDefault="00EA5F64" w:rsidP="00EA5F64">
      <w:pPr>
        <w:pStyle w:val="Odstavecseseznamem"/>
        <w:suppressAutoHyphens/>
        <w:ind w:left="1080"/>
        <w:outlineLvl w:val="5"/>
        <w:rPr>
          <w:i/>
          <w:sz w:val="24"/>
          <w:szCs w:val="24"/>
        </w:rPr>
      </w:pPr>
    </w:p>
    <w:p w14:paraId="37270FCB" w14:textId="77777777" w:rsidR="00EA5F64" w:rsidRDefault="00EA5F64" w:rsidP="00EA5F64">
      <w:pPr>
        <w:pStyle w:val="Odstavecseseznamem"/>
        <w:suppressAutoHyphens/>
        <w:ind w:left="1080"/>
        <w:outlineLvl w:val="5"/>
        <w:rPr>
          <w:i/>
          <w:sz w:val="24"/>
          <w:szCs w:val="24"/>
        </w:rPr>
      </w:pPr>
    </w:p>
    <w:p w14:paraId="3A3BEB26" w14:textId="77777777" w:rsidR="00EA5F64" w:rsidRPr="00271F60" w:rsidRDefault="00EA5F64" w:rsidP="00EA5F64">
      <w:pPr>
        <w:pStyle w:val="Odstavecseseznamem"/>
        <w:suppressAutoHyphens/>
        <w:ind w:left="1080"/>
        <w:outlineLvl w:val="5"/>
        <w:rPr>
          <w:i/>
          <w:sz w:val="24"/>
          <w:szCs w:val="24"/>
        </w:rPr>
      </w:pPr>
    </w:p>
    <w:p w14:paraId="2921100B" w14:textId="77777777" w:rsidR="00CC47B1" w:rsidRPr="005714A1" w:rsidRDefault="00BC35B5" w:rsidP="00271F60">
      <w:pPr>
        <w:outlineLvl w:val="5"/>
        <w:rPr>
          <w:b/>
          <w:sz w:val="28"/>
        </w:rPr>
      </w:pPr>
      <w:r>
        <w:rPr>
          <w:b/>
          <w:sz w:val="28"/>
        </w:rPr>
        <w:lastRenderedPageBreak/>
        <w:t>10</w:t>
      </w:r>
      <w:r w:rsidR="00090D1B">
        <w:rPr>
          <w:b/>
          <w:sz w:val="28"/>
        </w:rPr>
        <w:t>.4 P</w:t>
      </w:r>
      <w:r w:rsidR="005714A1" w:rsidRPr="005714A1">
        <w:rPr>
          <w:b/>
          <w:sz w:val="28"/>
        </w:rPr>
        <w:t>sychosociální</w:t>
      </w:r>
      <w:r w:rsidR="00CC47B1" w:rsidRPr="005714A1">
        <w:rPr>
          <w:b/>
          <w:sz w:val="28"/>
        </w:rPr>
        <w:t xml:space="preserve"> podmínky</w:t>
      </w:r>
    </w:p>
    <w:p w14:paraId="7471317C" w14:textId="77777777" w:rsidR="0000269E" w:rsidRDefault="00CC47B1" w:rsidP="003E54FA">
      <w:pPr>
        <w:pStyle w:val="Zkladntext21"/>
        <w:spacing w:after="120" w:line="360" w:lineRule="auto"/>
        <w:ind w:right="0"/>
        <w:outlineLvl w:val="5"/>
        <w:rPr>
          <w:sz w:val="24"/>
          <w:szCs w:val="24"/>
        </w:rPr>
      </w:pPr>
      <w:r w:rsidRPr="0000269E">
        <w:rPr>
          <w:rFonts w:asciiTheme="minorHAnsi" w:hAnsiTheme="minorHAnsi"/>
          <w:sz w:val="24"/>
          <w:szCs w:val="24"/>
        </w:rPr>
        <w:t>V mateřské škole se snažíme vytvářet rodinné klima a pohodovou atmosféru.</w:t>
      </w:r>
      <w:r w:rsidR="00A829B2" w:rsidRPr="0000269E">
        <w:rPr>
          <w:rFonts w:asciiTheme="minorHAnsi" w:hAnsiTheme="minorHAnsi"/>
          <w:sz w:val="24"/>
          <w:szCs w:val="24"/>
        </w:rPr>
        <w:t xml:space="preserve"> Snažíme se o v</w:t>
      </w:r>
      <w:r w:rsidRPr="0000269E">
        <w:rPr>
          <w:rFonts w:asciiTheme="minorHAnsi" w:hAnsiTheme="minorHAnsi"/>
          <w:sz w:val="24"/>
          <w:szCs w:val="24"/>
        </w:rPr>
        <w:t>ztah</w:t>
      </w:r>
      <w:r w:rsidR="00A829B2" w:rsidRPr="0000269E">
        <w:rPr>
          <w:rFonts w:asciiTheme="minorHAnsi" w:hAnsiTheme="minorHAnsi"/>
          <w:sz w:val="24"/>
          <w:szCs w:val="24"/>
        </w:rPr>
        <w:t xml:space="preserve"> s </w:t>
      </w:r>
      <w:r w:rsidRPr="0000269E">
        <w:rPr>
          <w:rFonts w:asciiTheme="minorHAnsi" w:hAnsiTheme="minorHAnsi"/>
          <w:sz w:val="24"/>
          <w:szCs w:val="24"/>
        </w:rPr>
        <w:t>dítěte</w:t>
      </w:r>
      <w:r w:rsidR="00A829B2" w:rsidRPr="0000269E">
        <w:rPr>
          <w:rFonts w:asciiTheme="minorHAnsi" w:hAnsiTheme="minorHAnsi"/>
          <w:sz w:val="24"/>
          <w:szCs w:val="24"/>
        </w:rPr>
        <w:t>m založený</w:t>
      </w:r>
      <w:r w:rsidRPr="0000269E">
        <w:rPr>
          <w:rFonts w:asciiTheme="minorHAnsi" w:hAnsiTheme="minorHAnsi"/>
          <w:sz w:val="24"/>
          <w:szCs w:val="24"/>
        </w:rPr>
        <w:t xml:space="preserve"> na pocitu bezpečí, jistoty, tolerance a důvěry. K tomu také přispívá vstříc</w:t>
      </w:r>
      <w:r w:rsidR="00CC2F0E" w:rsidRPr="0000269E">
        <w:rPr>
          <w:rFonts w:asciiTheme="minorHAnsi" w:hAnsiTheme="minorHAnsi"/>
          <w:sz w:val="24"/>
          <w:szCs w:val="24"/>
        </w:rPr>
        <w:t>ná spolupráce pedagogů se zákonnými zástupci a jejich každodenní setkávání</w:t>
      </w:r>
      <w:r w:rsidR="0000269E">
        <w:rPr>
          <w:rFonts w:asciiTheme="minorHAnsi" w:hAnsiTheme="minorHAnsi"/>
          <w:sz w:val="24"/>
          <w:szCs w:val="24"/>
        </w:rPr>
        <w:t xml:space="preserve"> při vstupu do prostoru třídy při ranním scházení i odpoledním loučení</w:t>
      </w:r>
      <w:r w:rsidR="00CC2F0E" w:rsidRPr="0000269E">
        <w:rPr>
          <w:rFonts w:asciiTheme="minorHAnsi" w:hAnsiTheme="minorHAnsi"/>
          <w:sz w:val="24"/>
          <w:szCs w:val="24"/>
        </w:rPr>
        <w:t>.</w:t>
      </w:r>
      <w:r w:rsidRPr="00CC47B1">
        <w:rPr>
          <w:sz w:val="24"/>
          <w:szCs w:val="24"/>
        </w:rPr>
        <w:t xml:space="preserve"> </w:t>
      </w:r>
    </w:p>
    <w:p w14:paraId="35846ACB" w14:textId="77777777" w:rsidR="003E54FA" w:rsidRPr="00CC47B1" w:rsidRDefault="003E54FA" w:rsidP="003E54FA">
      <w:pPr>
        <w:pStyle w:val="Zkladntext21"/>
        <w:spacing w:after="120" w:line="360" w:lineRule="auto"/>
        <w:ind w:right="0"/>
        <w:outlineLvl w:val="5"/>
        <w:rPr>
          <w:rFonts w:asciiTheme="minorHAnsi" w:hAnsiTheme="minorHAnsi"/>
          <w:b/>
          <w:i/>
          <w:sz w:val="24"/>
          <w:szCs w:val="24"/>
        </w:rPr>
      </w:pPr>
      <w:r w:rsidRPr="00CC47B1">
        <w:rPr>
          <w:rFonts w:asciiTheme="minorHAnsi" w:hAnsiTheme="minorHAnsi"/>
          <w:b/>
          <w:i/>
          <w:sz w:val="24"/>
          <w:szCs w:val="24"/>
        </w:rPr>
        <w:t xml:space="preserve">Podmínky pro děti </w:t>
      </w:r>
    </w:p>
    <w:p w14:paraId="3401B441" w14:textId="77777777" w:rsidR="003E54FA" w:rsidRPr="00BF1710" w:rsidRDefault="003E54FA" w:rsidP="003E54FA">
      <w:pPr>
        <w:pStyle w:val="Zkladntext21"/>
        <w:numPr>
          <w:ilvl w:val="0"/>
          <w:numId w:val="9"/>
        </w:numPr>
        <w:tabs>
          <w:tab w:val="left" w:pos="720"/>
        </w:tabs>
        <w:spacing w:after="120" w:line="360" w:lineRule="auto"/>
        <w:ind w:right="0"/>
        <w:outlineLvl w:val="5"/>
        <w:rPr>
          <w:rFonts w:asciiTheme="minorHAnsi" w:hAnsiTheme="minorHAnsi"/>
          <w:sz w:val="24"/>
          <w:szCs w:val="24"/>
        </w:rPr>
      </w:pPr>
      <w:r w:rsidRPr="00CC47B1">
        <w:rPr>
          <w:rFonts w:asciiTheme="minorHAnsi" w:hAnsiTheme="minorHAnsi"/>
          <w:sz w:val="24"/>
          <w:szCs w:val="24"/>
        </w:rPr>
        <w:t>Děti mají právo na vzdělávání podle jejich věku, možností a schopností. Mají právo vyjadřovat se ke všem záležitostem týkajících se činností během dne.</w:t>
      </w:r>
    </w:p>
    <w:p w14:paraId="406CF888" w14:textId="77777777" w:rsidR="003E54FA" w:rsidRPr="00CC47B1" w:rsidRDefault="003E54FA" w:rsidP="003E54FA">
      <w:pPr>
        <w:pStyle w:val="Zkladntext21"/>
        <w:numPr>
          <w:ilvl w:val="0"/>
          <w:numId w:val="9"/>
        </w:numPr>
        <w:tabs>
          <w:tab w:val="left" w:pos="720"/>
        </w:tabs>
        <w:spacing w:after="120" w:line="360" w:lineRule="auto"/>
        <w:ind w:right="0"/>
        <w:outlineLvl w:val="5"/>
        <w:rPr>
          <w:rFonts w:asciiTheme="minorHAnsi" w:hAnsiTheme="minorHAnsi"/>
          <w:sz w:val="24"/>
          <w:szCs w:val="24"/>
        </w:rPr>
      </w:pPr>
      <w:r w:rsidRPr="00CC47B1">
        <w:rPr>
          <w:rFonts w:asciiTheme="minorHAnsi" w:hAnsiTheme="minorHAnsi"/>
          <w:sz w:val="24"/>
          <w:szCs w:val="24"/>
        </w:rPr>
        <w:t xml:space="preserve">Služby pedagogických pracovníků jsou organizovány tak, aby byla </w:t>
      </w:r>
      <w:r>
        <w:rPr>
          <w:rFonts w:asciiTheme="minorHAnsi" w:hAnsiTheme="minorHAnsi"/>
          <w:sz w:val="24"/>
          <w:szCs w:val="24"/>
        </w:rPr>
        <w:t xml:space="preserve">dětem </w:t>
      </w:r>
      <w:r w:rsidRPr="00CC47B1">
        <w:rPr>
          <w:rFonts w:asciiTheme="minorHAnsi" w:hAnsiTheme="minorHAnsi"/>
          <w:sz w:val="24"/>
          <w:szCs w:val="24"/>
        </w:rPr>
        <w:t xml:space="preserve">zajištěna </w:t>
      </w:r>
      <w:r>
        <w:rPr>
          <w:rFonts w:asciiTheme="minorHAnsi" w:hAnsiTheme="minorHAnsi"/>
          <w:sz w:val="24"/>
          <w:szCs w:val="24"/>
        </w:rPr>
        <w:t>optimální pedagogická péče</w:t>
      </w:r>
      <w:r w:rsidRPr="00CC47B1">
        <w:rPr>
          <w:rFonts w:asciiTheme="minorHAnsi" w:hAnsiTheme="minorHAnsi"/>
          <w:sz w:val="24"/>
          <w:szCs w:val="24"/>
        </w:rPr>
        <w:t xml:space="preserve">. </w:t>
      </w:r>
    </w:p>
    <w:p w14:paraId="2F8747DC" w14:textId="77777777" w:rsidR="003E54FA" w:rsidRPr="00CC47B1" w:rsidRDefault="003E54FA" w:rsidP="003E54FA">
      <w:pPr>
        <w:pStyle w:val="Zkladntext21"/>
        <w:numPr>
          <w:ilvl w:val="0"/>
          <w:numId w:val="9"/>
        </w:numPr>
        <w:tabs>
          <w:tab w:val="left" w:pos="720"/>
        </w:tabs>
        <w:spacing w:after="120" w:line="360" w:lineRule="auto"/>
        <w:ind w:right="0"/>
        <w:outlineLvl w:val="5"/>
        <w:rPr>
          <w:rFonts w:asciiTheme="minorHAnsi" w:hAnsiTheme="minorHAnsi"/>
          <w:sz w:val="24"/>
          <w:szCs w:val="24"/>
        </w:rPr>
      </w:pPr>
      <w:r>
        <w:rPr>
          <w:rFonts w:asciiTheme="minorHAnsi" w:hAnsiTheme="minorHAnsi"/>
          <w:sz w:val="24"/>
          <w:szCs w:val="24"/>
        </w:rPr>
        <w:t>Při činnostech nabízíme dětem možnost volby.</w:t>
      </w:r>
    </w:p>
    <w:p w14:paraId="73DC7D37" w14:textId="77777777" w:rsidR="003E54FA" w:rsidRPr="00CC47B1" w:rsidRDefault="003E54FA" w:rsidP="003E54FA">
      <w:pPr>
        <w:pStyle w:val="Zkladntext21"/>
        <w:numPr>
          <w:ilvl w:val="0"/>
          <w:numId w:val="9"/>
        </w:numPr>
        <w:tabs>
          <w:tab w:val="left" w:pos="720"/>
        </w:tabs>
        <w:spacing w:after="120" w:line="360" w:lineRule="auto"/>
        <w:ind w:right="0"/>
        <w:outlineLvl w:val="5"/>
        <w:rPr>
          <w:rFonts w:asciiTheme="minorHAnsi" w:hAnsiTheme="minorHAnsi"/>
          <w:sz w:val="24"/>
          <w:szCs w:val="24"/>
        </w:rPr>
      </w:pPr>
      <w:r w:rsidRPr="00CC47B1">
        <w:rPr>
          <w:rFonts w:asciiTheme="minorHAnsi" w:hAnsiTheme="minorHAnsi"/>
          <w:sz w:val="24"/>
          <w:szCs w:val="24"/>
        </w:rPr>
        <w:t>Děti se mohou také „ne</w:t>
      </w:r>
      <w:r>
        <w:rPr>
          <w:rFonts w:asciiTheme="minorHAnsi" w:hAnsiTheme="minorHAnsi"/>
          <w:sz w:val="24"/>
          <w:szCs w:val="24"/>
        </w:rPr>
        <w:t>zúčastnit“ nabídnutých činností a zvolit si jinou činnost nebo hru dle doporučeného i vlastního výběru.</w:t>
      </w:r>
    </w:p>
    <w:p w14:paraId="6CBC8CF5" w14:textId="77777777" w:rsidR="003E54FA" w:rsidRDefault="003E54FA" w:rsidP="003E54FA">
      <w:pPr>
        <w:pStyle w:val="Zkladntext21"/>
        <w:numPr>
          <w:ilvl w:val="0"/>
          <w:numId w:val="9"/>
        </w:numPr>
        <w:tabs>
          <w:tab w:val="left" w:pos="720"/>
        </w:tabs>
        <w:spacing w:after="120" w:line="360" w:lineRule="auto"/>
        <w:ind w:right="0"/>
        <w:outlineLvl w:val="5"/>
        <w:rPr>
          <w:rFonts w:asciiTheme="minorHAnsi" w:hAnsiTheme="minorHAnsi"/>
          <w:sz w:val="24"/>
          <w:szCs w:val="24"/>
        </w:rPr>
      </w:pPr>
      <w:r w:rsidRPr="00CC47B1">
        <w:rPr>
          <w:rFonts w:asciiTheme="minorHAnsi" w:hAnsiTheme="minorHAnsi"/>
          <w:sz w:val="24"/>
          <w:szCs w:val="24"/>
        </w:rPr>
        <w:t>Dětem je umožňována samostatnost při činnostec</w:t>
      </w:r>
      <w:r>
        <w:rPr>
          <w:rFonts w:asciiTheme="minorHAnsi" w:hAnsiTheme="minorHAnsi"/>
          <w:sz w:val="24"/>
          <w:szCs w:val="24"/>
        </w:rPr>
        <w:t>h dle individuálních schopností a možností.</w:t>
      </w:r>
    </w:p>
    <w:p w14:paraId="60309DFD" w14:textId="747A2EAA" w:rsidR="003E54FA" w:rsidRPr="003A3A51" w:rsidRDefault="003E54FA" w:rsidP="003A3A51">
      <w:pPr>
        <w:pStyle w:val="Zkladntext21"/>
        <w:numPr>
          <w:ilvl w:val="0"/>
          <w:numId w:val="9"/>
        </w:numPr>
        <w:tabs>
          <w:tab w:val="left" w:pos="720"/>
        </w:tabs>
        <w:spacing w:after="120" w:line="360" w:lineRule="auto"/>
        <w:ind w:right="0"/>
        <w:outlineLvl w:val="5"/>
        <w:rPr>
          <w:rFonts w:asciiTheme="minorHAnsi" w:hAnsiTheme="minorHAnsi"/>
          <w:sz w:val="24"/>
          <w:szCs w:val="24"/>
        </w:rPr>
      </w:pPr>
      <w:r>
        <w:rPr>
          <w:rFonts w:asciiTheme="minorHAnsi" w:hAnsiTheme="minorHAnsi"/>
          <w:sz w:val="24"/>
          <w:szCs w:val="24"/>
        </w:rPr>
        <w:t xml:space="preserve">Náročnost vzdělávací nabídky přizpůsobujeme věku dítěte, jejich individuálnímu tempu, schopnostem a vývojovým možnostem. </w:t>
      </w:r>
      <w:r w:rsidRPr="00CC47B1">
        <w:rPr>
          <w:rFonts w:asciiTheme="minorHAnsi" w:hAnsiTheme="minorHAnsi"/>
          <w:sz w:val="24"/>
          <w:szCs w:val="24"/>
        </w:rPr>
        <w:t xml:space="preserve"> </w:t>
      </w:r>
    </w:p>
    <w:p w14:paraId="14A8FC04" w14:textId="77777777" w:rsidR="00E7175C" w:rsidRDefault="003E54FA" w:rsidP="00E7175C">
      <w:pPr>
        <w:pStyle w:val="Odstavecseseznamem"/>
        <w:numPr>
          <w:ilvl w:val="0"/>
          <w:numId w:val="3"/>
        </w:numPr>
        <w:contextualSpacing w:val="0"/>
        <w:outlineLvl w:val="5"/>
        <w:rPr>
          <w:sz w:val="24"/>
          <w:szCs w:val="24"/>
        </w:rPr>
      </w:pPr>
      <w:r>
        <w:rPr>
          <w:sz w:val="24"/>
          <w:szCs w:val="24"/>
        </w:rPr>
        <w:t>Je zajištěn vyhovující flexibilní režim dne, který respektuje potřeby dětí (zejména dostatek času na realizaci činností, stravování i odpočinku).</w:t>
      </w:r>
      <w:r w:rsidR="00E7175C" w:rsidRPr="00E7175C">
        <w:rPr>
          <w:sz w:val="24"/>
          <w:szCs w:val="24"/>
        </w:rPr>
        <w:t xml:space="preserve"> </w:t>
      </w:r>
    </w:p>
    <w:p w14:paraId="31D8EDD6" w14:textId="77777777" w:rsidR="00E7175C" w:rsidRPr="00864CC4" w:rsidRDefault="00E7175C" w:rsidP="00864CC4">
      <w:pPr>
        <w:pStyle w:val="Odstavecseseznamem"/>
        <w:numPr>
          <w:ilvl w:val="0"/>
          <w:numId w:val="3"/>
        </w:numPr>
        <w:contextualSpacing w:val="0"/>
        <w:outlineLvl w:val="5"/>
        <w:rPr>
          <w:sz w:val="24"/>
          <w:szCs w:val="24"/>
        </w:rPr>
      </w:pPr>
      <w:r>
        <w:rPr>
          <w:sz w:val="24"/>
          <w:szCs w:val="24"/>
        </w:rPr>
        <w:t xml:space="preserve"> </w:t>
      </w:r>
      <w:r w:rsidR="00864CC4">
        <w:rPr>
          <w:sz w:val="24"/>
          <w:szCs w:val="24"/>
        </w:rPr>
        <w:t>D</w:t>
      </w:r>
      <w:r>
        <w:rPr>
          <w:sz w:val="24"/>
          <w:szCs w:val="24"/>
        </w:rPr>
        <w:t xml:space="preserve">ětem </w:t>
      </w:r>
      <w:r w:rsidR="00864CC4">
        <w:rPr>
          <w:sz w:val="24"/>
          <w:szCs w:val="24"/>
        </w:rPr>
        <w:t xml:space="preserve">umožňujeme </w:t>
      </w:r>
      <w:r>
        <w:rPr>
          <w:sz w:val="24"/>
          <w:szCs w:val="24"/>
        </w:rPr>
        <w:t>časté opakování činností</w:t>
      </w:r>
      <w:r w:rsidR="00864CC4">
        <w:rPr>
          <w:sz w:val="24"/>
          <w:szCs w:val="24"/>
        </w:rPr>
        <w:t xml:space="preserve">, </w:t>
      </w:r>
      <w:r w:rsidRPr="00864CC4">
        <w:rPr>
          <w:sz w:val="24"/>
          <w:szCs w:val="24"/>
        </w:rPr>
        <w:t>pravidelné rituály</w:t>
      </w:r>
      <w:r w:rsidR="00864CC4">
        <w:rPr>
          <w:sz w:val="24"/>
          <w:szCs w:val="24"/>
        </w:rPr>
        <w:t xml:space="preserve">, </w:t>
      </w:r>
      <w:r w:rsidRPr="00864CC4">
        <w:rPr>
          <w:sz w:val="24"/>
          <w:szCs w:val="24"/>
        </w:rPr>
        <w:t>časté střídání nabídky činností převážně u dětí mladší věkové skupiny</w:t>
      </w:r>
      <w:r w:rsidR="00BC33CE">
        <w:rPr>
          <w:sz w:val="24"/>
          <w:szCs w:val="24"/>
        </w:rPr>
        <w:t>,</w:t>
      </w:r>
    </w:p>
    <w:p w14:paraId="6A28F00C" w14:textId="77777777" w:rsidR="00E7175C" w:rsidRDefault="00E7175C" w:rsidP="00E7175C">
      <w:pPr>
        <w:pStyle w:val="Odstavecseseznamem"/>
        <w:numPr>
          <w:ilvl w:val="0"/>
          <w:numId w:val="3"/>
        </w:numPr>
        <w:contextualSpacing w:val="0"/>
        <w:outlineLvl w:val="5"/>
        <w:rPr>
          <w:sz w:val="24"/>
          <w:szCs w:val="24"/>
        </w:rPr>
      </w:pPr>
      <w:r>
        <w:rPr>
          <w:sz w:val="24"/>
          <w:szCs w:val="24"/>
        </w:rPr>
        <w:t>trénování návyků a praktických dovedností převážně u dětí mladší věkové skupiny</w:t>
      </w:r>
      <w:r w:rsidR="00BC33CE">
        <w:rPr>
          <w:sz w:val="24"/>
          <w:szCs w:val="24"/>
        </w:rPr>
        <w:t>.</w:t>
      </w:r>
    </w:p>
    <w:p w14:paraId="3F8DFD3D" w14:textId="77777777" w:rsidR="00E7175C" w:rsidRPr="00BC33CE" w:rsidRDefault="00864CC4" w:rsidP="00BC33CE">
      <w:pPr>
        <w:pStyle w:val="Odstavecseseznamem"/>
        <w:numPr>
          <w:ilvl w:val="0"/>
          <w:numId w:val="3"/>
        </w:numPr>
        <w:contextualSpacing w:val="0"/>
        <w:outlineLvl w:val="5"/>
        <w:rPr>
          <w:sz w:val="24"/>
          <w:szCs w:val="24"/>
        </w:rPr>
      </w:pPr>
      <w:r>
        <w:rPr>
          <w:sz w:val="24"/>
          <w:szCs w:val="24"/>
        </w:rPr>
        <w:t>Respektujeme vývojová</w:t>
      </w:r>
      <w:r w:rsidR="00E7175C">
        <w:rPr>
          <w:sz w:val="24"/>
          <w:szCs w:val="24"/>
        </w:rPr>
        <w:t xml:space="preserve"> specifik</w:t>
      </w:r>
      <w:r>
        <w:rPr>
          <w:sz w:val="24"/>
          <w:szCs w:val="24"/>
        </w:rPr>
        <w:t>a, individuální</w:t>
      </w:r>
      <w:r w:rsidR="00E7175C">
        <w:rPr>
          <w:sz w:val="24"/>
          <w:szCs w:val="24"/>
        </w:rPr>
        <w:t xml:space="preserve"> potřeb</w:t>
      </w:r>
      <w:r>
        <w:rPr>
          <w:sz w:val="24"/>
          <w:szCs w:val="24"/>
        </w:rPr>
        <w:t>y</w:t>
      </w:r>
      <w:r w:rsidR="00BC33CE">
        <w:rPr>
          <w:sz w:val="24"/>
          <w:szCs w:val="24"/>
        </w:rPr>
        <w:t xml:space="preserve">, zájmy a možnosti </w:t>
      </w:r>
      <w:r>
        <w:rPr>
          <w:sz w:val="24"/>
          <w:szCs w:val="24"/>
        </w:rPr>
        <w:t>dětí</w:t>
      </w:r>
      <w:r w:rsidR="00BC33CE">
        <w:rPr>
          <w:sz w:val="24"/>
          <w:szCs w:val="24"/>
        </w:rPr>
        <w:t>.</w:t>
      </w:r>
    </w:p>
    <w:p w14:paraId="4538D0D2" w14:textId="22D4FDD3" w:rsidR="003E54FA" w:rsidRPr="00CC47B1" w:rsidRDefault="003E54FA" w:rsidP="003E54FA">
      <w:pPr>
        <w:pStyle w:val="Zkladntext21"/>
        <w:numPr>
          <w:ilvl w:val="0"/>
          <w:numId w:val="9"/>
        </w:numPr>
        <w:tabs>
          <w:tab w:val="left" w:pos="720"/>
        </w:tabs>
        <w:spacing w:after="120" w:line="360" w:lineRule="auto"/>
        <w:ind w:right="0"/>
        <w:outlineLvl w:val="5"/>
        <w:rPr>
          <w:rFonts w:asciiTheme="minorHAnsi" w:hAnsiTheme="minorHAnsi"/>
          <w:sz w:val="24"/>
          <w:szCs w:val="24"/>
        </w:rPr>
      </w:pPr>
      <w:r w:rsidRPr="00CC47B1">
        <w:rPr>
          <w:rFonts w:asciiTheme="minorHAnsi" w:hAnsiTheme="minorHAnsi"/>
          <w:sz w:val="24"/>
          <w:szCs w:val="24"/>
        </w:rPr>
        <w:t xml:space="preserve">Děti se speciálně vzdělávacími potřebami a mimořádně nadané děti mají právo pracovat podle individuálního vzdělávacího plánu, který odpovídá jejich vzdělávacím potřebám a možnostem. </w:t>
      </w:r>
    </w:p>
    <w:p w14:paraId="2FAFE2F4" w14:textId="77777777" w:rsidR="003E54FA" w:rsidRDefault="003E54FA" w:rsidP="003E54FA">
      <w:pPr>
        <w:pStyle w:val="Zkladntext21"/>
        <w:numPr>
          <w:ilvl w:val="0"/>
          <w:numId w:val="9"/>
        </w:numPr>
        <w:tabs>
          <w:tab w:val="left" w:pos="720"/>
        </w:tabs>
        <w:spacing w:after="120" w:line="360" w:lineRule="auto"/>
        <w:ind w:right="0"/>
        <w:outlineLvl w:val="5"/>
        <w:rPr>
          <w:rFonts w:asciiTheme="minorHAnsi" w:hAnsiTheme="minorHAnsi"/>
          <w:sz w:val="24"/>
          <w:szCs w:val="24"/>
        </w:rPr>
      </w:pPr>
      <w:r w:rsidRPr="00CC47B1">
        <w:rPr>
          <w:rFonts w:asciiTheme="minorHAnsi" w:hAnsiTheme="minorHAnsi"/>
          <w:sz w:val="24"/>
          <w:szCs w:val="24"/>
        </w:rPr>
        <w:t xml:space="preserve">Mají právo na poradenskou pomoc školy a školského poradenského zařízení. </w:t>
      </w:r>
    </w:p>
    <w:p w14:paraId="09A27C3E" w14:textId="77777777" w:rsidR="003E54FA" w:rsidRDefault="003E54FA" w:rsidP="003E54FA">
      <w:pPr>
        <w:pStyle w:val="Zkladntext21"/>
        <w:numPr>
          <w:ilvl w:val="0"/>
          <w:numId w:val="9"/>
        </w:numPr>
        <w:tabs>
          <w:tab w:val="left" w:pos="720"/>
        </w:tabs>
        <w:spacing w:after="120" w:line="360" w:lineRule="auto"/>
        <w:ind w:right="0"/>
        <w:outlineLvl w:val="5"/>
        <w:rPr>
          <w:rFonts w:asciiTheme="minorHAnsi" w:hAnsiTheme="minorHAnsi"/>
          <w:sz w:val="24"/>
          <w:szCs w:val="24"/>
        </w:rPr>
      </w:pPr>
      <w:r>
        <w:rPr>
          <w:rFonts w:asciiTheme="minorHAnsi" w:hAnsiTheme="minorHAnsi"/>
          <w:sz w:val="24"/>
          <w:szCs w:val="24"/>
        </w:rPr>
        <w:lastRenderedPageBreak/>
        <w:t>Snažíme se rozvíjet prosociální chování dětí, toleranci,</w:t>
      </w:r>
      <w:r w:rsidRPr="00CC2F0E">
        <w:rPr>
          <w:rFonts w:asciiTheme="minorHAnsi" w:hAnsiTheme="minorHAnsi"/>
          <w:sz w:val="24"/>
          <w:szCs w:val="24"/>
        </w:rPr>
        <w:t xml:space="preserve"> </w:t>
      </w:r>
      <w:r>
        <w:rPr>
          <w:rFonts w:asciiTheme="minorHAnsi" w:hAnsiTheme="minorHAnsi"/>
          <w:sz w:val="24"/>
          <w:szCs w:val="24"/>
        </w:rPr>
        <w:t>zdvořilost, ohleduplnost a vzájemný respekt.</w:t>
      </w:r>
    </w:p>
    <w:p w14:paraId="39850295" w14:textId="77777777" w:rsidR="003E54FA" w:rsidRDefault="003E54FA" w:rsidP="003E54FA">
      <w:pPr>
        <w:pStyle w:val="Zkladntext21"/>
        <w:numPr>
          <w:ilvl w:val="0"/>
          <w:numId w:val="9"/>
        </w:numPr>
        <w:tabs>
          <w:tab w:val="left" w:pos="720"/>
        </w:tabs>
        <w:spacing w:after="120" w:line="360" w:lineRule="auto"/>
        <w:ind w:right="0"/>
        <w:outlineLvl w:val="5"/>
        <w:rPr>
          <w:rFonts w:asciiTheme="minorHAnsi" w:hAnsiTheme="minorHAnsi"/>
          <w:sz w:val="24"/>
          <w:szCs w:val="24"/>
        </w:rPr>
      </w:pPr>
      <w:r>
        <w:rPr>
          <w:rFonts w:asciiTheme="minorHAnsi" w:hAnsiTheme="minorHAnsi"/>
          <w:sz w:val="24"/>
          <w:szCs w:val="24"/>
        </w:rPr>
        <w:t>Upřednostňujeme nenásilné, povzbudivé chování a situace bez spěchu a stresování.</w:t>
      </w:r>
    </w:p>
    <w:p w14:paraId="3EC0E07A" w14:textId="77777777" w:rsidR="003E54FA" w:rsidRDefault="003E54FA" w:rsidP="003E54FA">
      <w:pPr>
        <w:pStyle w:val="Zkladntext21"/>
        <w:numPr>
          <w:ilvl w:val="0"/>
          <w:numId w:val="9"/>
        </w:numPr>
        <w:tabs>
          <w:tab w:val="left" w:pos="720"/>
        </w:tabs>
        <w:spacing w:after="120" w:line="360" w:lineRule="auto"/>
        <w:ind w:right="0"/>
        <w:outlineLvl w:val="5"/>
        <w:rPr>
          <w:rFonts w:asciiTheme="minorHAnsi" w:hAnsiTheme="minorHAnsi"/>
          <w:sz w:val="24"/>
          <w:szCs w:val="24"/>
        </w:rPr>
      </w:pPr>
      <w:r>
        <w:rPr>
          <w:rFonts w:asciiTheme="minorHAnsi" w:hAnsiTheme="minorHAnsi"/>
          <w:sz w:val="24"/>
          <w:szCs w:val="24"/>
        </w:rPr>
        <w:t xml:space="preserve">Děti hodnotíme pozitivně. </w:t>
      </w:r>
    </w:p>
    <w:p w14:paraId="087073B4" w14:textId="77777777" w:rsidR="003E54FA" w:rsidRDefault="003E54FA" w:rsidP="003E54FA">
      <w:pPr>
        <w:pStyle w:val="Zkladntext21"/>
        <w:numPr>
          <w:ilvl w:val="0"/>
          <w:numId w:val="9"/>
        </w:numPr>
        <w:tabs>
          <w:tab w:val="left" w:pos="720"/>
        </w:tabs>
        <w:spacing w:after="120" w:line="360" w:lineRule="auto"/>
        <w:ind w:right="0"/>
        <w:outlineLvl w:val="5"/>
        <w:rPr>
          <w:rFonts w:asciiTheme="minorHAnsi" w:hAnsiTheme="minorHAnsi"/>
          <w:sz w:val="24"/>
          <w:szCs w:val="24"/>
        </w:rPr>
      </w:pPr>
      <w:r>
        <w:rPr>
          <w:rFonts w:asciiTheme="minorHAnsi" w:hAnsiTheme="minorHAnsi"/>
          <w:sz w:val="24"/>
          <w:szCs w:val="24"/>
        </w:rPr>
        <w:t xml:space="preserve">Podporujeme zdravé sebevědomí a </w:t>
      </w:r>
      <w:r w:rsidRPr="00CC2F0E">
        <w:rPr>
          <w:rFonts w:asciiTheme="minorHAnsi" w:hAnsiTheme="minorHAnsi"/>
          <w:sz w:val="24"/>
          <w:szCs w:val="24"/>
        </w:rPr>
        <w:t>maximální samostatnost každého dítěte.</w:t>
      </w:r>
    </w:p>
    <w:p w14:paraId="5D136986" w14:textId="77777777" w:rsidR="003E54FA" w:rsidRPr="00EC0C81" w:rsidRDefault="003E54FA" w:rsidP="003E54FA">
      <w:pPr>
        <w:pStyle w:val="Zkladntext21"/>
        <w:tabs>
          <w:tab w:val="left" w:pos="720"/>
        </w:tabs>
        <w:spacing w:after="120" w:line="360" w:lineRule="auto"/>
        <w:ind w:right="0"/>
        <w:outlineLvl w:val="5"/>
        <w:rPr>
          <w:rFonts w:asciiTheme="minorHAnsi" w:hAnsiTheme="minorHAnsi"/>
          <w:i/>
          <w:sz w:val="24"/>
          <w:szCs w:val="24"/>
        </w:rPr>
      </w:pPr>
      <w:r w:rsidRPr="00EC0C81">
        <w:rPr>
          <w:rFonts w:asciiTheme="minorHAnsi" w:hAnsiTheme="minorHAnsi"/>
          <w:i/>
          <w:sz w:val="24"/>
          <w:szCs w:val="24"/>
        </w:rPr>
        <w:t>Záměr MŠ:</w:t>
      </w:r>
    </w:p>
    <w:p w14:paraId="4CC42F2B" w14:textId="77777777" w:rsidR="003E54FA" w:rsidRPr="00090D1B" w:rsidRDefault="003E54FA" w:rsidP="00F13518">
      <w:pPr>
        <w:pStyle w:val="Zkladntext21"/>
        <w:numPr>
          <w:ilvl w:val="0"/>
          <w:numId w:val="33"/>
        </w:numPr>
        <w:tabs>
          <w:tab w:val="left" w:pos="720"/>
        </w:tabs>
        <w:spacing w:after="120" w:line="360" w:lineRule="auto"/>
        <w:ind w:right="0"/>
        <w:outlineLvl w:val="5"/>
        <w:rPr>
          <w:rFonts w:asciiTheme="minorHAnsi" w:hAnsiTheme="minorHAnsi"/>
          <w:i/>
          <w:sz w:val="24"/>
          <w:szCs w:val="24"/>
        </w:rPr>
      </w:pPr>
      <w:r>
        <w:rPr>
          <w:rFonts w:asciiTheme="minorHAnsi" w:hAnsiTheme="minorHAnsi"/>
          <w:i/>
          <w:sz w:val="24"/>
          <w:szCs w:val="24"/>
        </w:rPr>
        <w:t>v</w:t>
      </w:r>
      <w:r w:rsidRPr="00EC0C81">
        <w:rPr>
          <w:rFonts w:asciiTheme="minorHAnsi" w:hAnsiTheme="minorHAnsi"/>
          <w:i/>
          <w:sz w:val="24"/>
          <w:szCs w:val="24"/>
        </w:rPr>
        <w:t>ytvářet pozitivní klima školy</w:t>
      </w:r>
    </w:p>
    <w:p w14:paraId="1D525745" w14:textId="77777777" w:rsidR="003E54FA" w:rsidRPr="003E54FA" w:rsidRDefault="00BC35B5" w:rsidP="003E54FA">
      <w:pPr>
        <w:rPr>
          <w:b/>
          <w:sz w:val="28"/>
          <w:szCs w:val="28"/>
        </w:rPr>
      </w:pPr>
      <w:r>
        <w:rPr>
          <w:b/>
          <w:sz w:val="28"/>
          <w:szCs w:val="28"/>
        </w:rPr>
        <w:t>10</w:t>
      </w:r>
      <w:r w:rsidR="00DE3B37" w:rsidRPr="003E54FA">
        <w:rPr>
          <w:b/>
          <w:sz w:val="28"/>
          <w:szCs w:val="28"/>
        </w:rPr>
        <w:t>.</w:t>
      </w:r>
      <w:r w:rsidR="00DE3B37">
        <w:rPr>
          <w:b/>
          <w:sz w:val="28"/>
          <w:szCs w:val="28"/>
        </w:rPr>
        <w:t xml:space="preserve">5 </w:t>
      </w:r>
      <w:r w:rsidR="00DE3B37" w:rsidRPr="003E54FA">
        <w:rPr>
          <w:b/>
          <w:sz w:val="28"/>
          <w:szCs w:val="28"/>
        </w:rPr>
        <w:t>Adaptační</w:t>
      </w:r>
      <w:r w:rsidR="003E54FA" w:rsidRPr="003E54FA">
        <w:rPr>
          <w:b/>
          <w:sz w:val="28"/>
          <w:szCs w:val="28"/>
        </w:rPr>
        <w:t xml:space="preserve"> program</w:t>
      </w:r>
      <w:r w:rsidR="003E54FA">
        <w:rPr>
          <w:b/>
          <w:sz w:val="28"/>
          <w:szCs w:val="28"/>
        </w:rPr>
        <w:t xml:space="preserve"> </w:t>
      </w:r>
    </w:p>
    <w:p w14:paraId="7AEAB2F3" w14:textId="77777777" w:rsidR="003E54FA" w:rsidRPr="00275F67" w:rsidRDefault="003E54FA" w:rsidP="003E54FA">
      <w:pPr>
        <w:spacing w:before="0" w:after="200" w:line="276" w:lineRule="auto"/>
        <w:jc w:val="left"/>
        <w:rPr>
          <w:b/>
          <w:sz w:val="24"/>
          <w:szCs w:val="24"/>
          <w:u w:val="single"/>
        </w:rPr>
      </w:pPr>
      <w:r w:rsidRPr="00275F67">
        <w:rPr>
          <w:b/>
          <w:sz w:val="24"/>
          <w:szCs w:val="24"/>
          <w:u w:val="single"/>
        </w:rPr>
        <w:t>Charakteristika adaptačního programu</w:t>
      </w:r>
    </w:p>
    <w:p w14:paraId="18E02005" w14:textId="77777777" w:rsidR="003E54FA" w:rsidRPr="00A62A9E" w:rsidRDefault="003E54FA" w:rsidP="003E54FA">
      <w:pPr>
        <w:spacing w:before="0"/>
        <w:rPr>
          <w:sz w:val="24"/>
          <w:szCs w:val="24"/>
        </w:rPr>
      </w:pPr>
      <w:r w:rsidRPr="00A62A9E">
        <w:rPr>
          <w:sz w:val="24"/>
          <w:szCs w:val="24"/>
        </w:rPr>
        <w:t>Začátek docházky do mateřské školy a adaptace na nové prostředí je</w:t>
      </w:r>
      <w:r>
        <w:rPr>
          <w:sz w:val="24"/>
          <w:szCs w:val="24"/>
        </w:rPr>
        <w:t xml:space="preserve"> mnohdy první</w:t>
      </w:r>
      <w:r w:rsidRPr="00A62A9E">
        <w:rPr>
          <w:sz w:val="24"/>
          <w:szCs w:val="24"/>
        </w:rPr>
        <w:t xml:space="preserve"> zásadní změnou v životě dítěte. F</w:t>
      </w:r>
      <w:r>
        <w:rPr>
          <w:sz w:val="24"/>
          <w:szCs w:val="24"/>
        </w:rPr>
        <w:t>aktorů, které ovlivňují adaptační proces</w:t>
      </w:r>
      <w:r w:rsidRPr="00A62A9E">
        <w:rPr>
          <w:sz w:val="24"/>
          <w:szCs w:val="24"/>
        </w:rPr>
        <w:t>, je celá řada. Temperament dítěte a jeho osobnost, rodinná výchova i celková úroveň socializace dítěte.</w:t>
      </w:r>
    </w:p>
    <w:p w14:paraId="69393083" w14:textId="77777777" w:rsidR="003E54FA" w:rsidRPr="00A62A9E" w:rsidRDefault="003E54FA" w:rsidP="003E54FA">
      <w:pPr>
        <w:spacing w:before="0"/>
        <w:rPr>
          <w:sz w:val="24"/>
          <w:szCs w:val="24"/>
        </w:rPr>
      </w:pPr>
      <w:r w:rsidRPr="00A62A9E">
        <w:rPr>
          <w:sz w:val="24"/>
          <w:szCs w:val="24"/>
        </w:rPr>
        <w:t>Při zahájení předškolního vzdělávání dítěte je uplatňován individuálně přizpůsobený adaptační program. Uplatňuje se nejčastěji v průběhu měsíce září a s každým nástupem nového dítěte, p</w:t>
      </w:r>
      <w:r>
        <w:rPr>
          <w:sz w:val="24"/>
          <w:szCs w:val="24"/>
        </w:rPr>
        <w:t>okud zákonní zástupci zvolí</w:t>
      </w:r>
      <w:r w:rsidRPr="00A62A9E">
        <w:rPr>
          <w:sz w:val="24"/>
          <w:szCs w:val="24"/>
        </w:rPr>
        <w:t xml:space="preserve"> nástup k předškolnímu vzdělávání v průběhu školního roku.  Zákonným zástupcům je dána možnost strávit se svým dítětem určitou dobu v mateřské škole. Tato doba se úměrně zkracuje, dítě se zařazuje do nového prostředí, odpoutává se od svých nejbližších a získává nové zkušenosti. Seznamuje se s novými lidmi, prostředím a režimem. Zjišťuje, že nové prostředí je bezpečné a přináší nové prožitky. </w:t>
      </w:r>
      <w:r>
        <w:rPr>
          <w:sz w:val="24"/>
          <w:szCs w:val="24"/>
        </w:rPr>
        <w:t>Délka adaptačního procesu je u každého jedince individuální.</w:t>
      </w:r>
    </w:p>
    <w:p w14:paraId="5207037B" w14:textId="77777777" w:rsidR="00367474" w:rsidRPr="00BC35B5" w:rsidRDefault="003E54FA" w:rsidP="003E54FA">
      <w:pPr>
        <w:spacing w:before="0"/>
        <w:rPr>
          <w:sz w:val="24"/>
          <w:szCs w:val="24"/>
        </w:rPr>
      </w:pPr>
      <w:r w:rsidRPr="00A62A9E">
        <w:rPr>
          <w:sz w:val="24"/>
          <w:szCs w:val="24"/>
        </w:rPr>
        <w:t>Při dlouhodobém přetrvávání potíží s</w:t>
      </w:r>
      <w:r>
        <w:rPr>
          <w:sz w:val="24"/>
          <w:szCs w:val="24"/>
        </w:rPr>
        <w:t> </w:t>
      </w:r>
      <w:r w:rsidRPr="00A62A9E">
        <w:rPr>
          <w:sz w:val="24"/>
          <w:szCs w:val="24"/>
        </w:rPr>
        <w:t>adaptací</w:t>
      </w:r>
      <w:r>
        <w:rPr>
          <w:sz w:val="24"/>
          <w:szCs w:val="24"/>
        </w:rPr>
        <w:t>, a pokud pedagogické pracovnice vyhodnotí, že pobyt v mateřské škole dítě nezvládá a spíše mu ubližuje, rozhodnou se pro konzultaci se</w:t>
      </w:r>
      <w:r w:rsidRPr="00A62A9E">
        <w:rPr>
          <w:sz w:val="24"/>
          <w:szCs w:val="24"/>
        </w:rPr>
        <w:t xml:space="preserve"> zákonnými zástupci a pediatrem</w:t>
      </w:r>
      <w:r>
        <w:rPr>
          <w:sz w:val="24"/>
          <w:szCs w:val="24"/>
        </w:rPr>
        <w:t>. Výsledkem je doporučení</w:t>
      </w:r>
      <w:r w:rsidRPr="00A62A9E">
        <w:rPr>
          <w:sz w:val="24"/>
          <w:szCs w:val="24"/>
        </w:rPr>
        <w:t xml:space="preserve"> zvážit případný odklad docházky </w:t>
      </w:r>
      <w:r w:rsidR="00BC35B5">
        <w:rPr>
          <w:sz w:val="24"/>
          <w:szCs w:val="24"/>
        </w:rPr>
        <w:t xml:space="preserve">dítěte do mateřské školy. </w:t>
      </w:r>
    </w:p>
    <w:p w14:paraId="721D631E" w14:textId="77777777" w:rsidR="003E54FA" w:rsidRPr="00275F67" w:rsidRDefault="00275F67" w:rsidP="003E54FA">
      <w:pPr>
        <w:spacing w:before="0"/>
        <w:rPr>
          <w:b/>
          <w:sz w:val="24"/>
          <w:szCs w:val="24"/>
          <w:u w:val="single"/>
        </w:rPr>
      </w:pPr>
      <w:r>
        <w:rPr>
          <w:b/>
          <w:sz w:val="24"/>
          <w:szCs w:val="24"/>
          <w:u w:val="single"/>
        </w:rPr>
        <w:t>Cíl adaptačního programu</w:t>
      </w:r>
    </w:p>
    <w:p w14:paraId="6C706324" w14:textId="77777777" w:rsidR="003E54FA" w:rsidRDefault="003E54FA" w:rsidP="003E54FA">
      <w:pPr>
        <w:spacing w:before="0"/>
        <w:rPr>
          <w:sz w:val="24"/>
          <w:szCs w:val="24"/>
        </w:rPr>
      </w:pPr>
      <w:r w:rsidRPr="00A62A9E">
        <w:rPr>
          <w:sz w:val="24"/>
          <w:szCs w:val="24"/>
        </w:rPr>
        <w:t>Cílem je pomoci nově příchozím dětem zvládnout start v nové etapě jejich života. Nalezení kompromisu mezi potřebami dítěte a podmínkami fungování ve skupině vrstevníků.</w:t>
      </w:r>
    </w:p>
    <w:p w14:paraId="2E9855FD" w14:textId="77777777" w:rsidR="003E54FA" w:rsidRPr="00A62A9E" w:rsidRDefault="003E54FA" w:rsidP="003E54FA">
      <w:pPr>
        <w:spacing w:before="0"/>
        <w:rPr>
          <w:sz w:val="24"/>
          <w:szCs w:val="24"/>
        </w:rPr>
      </w:pPr>
      <w:r>
        <w:rPr>
          <w:sz w:val="24"/>
          <w:szCs w:val="24"/>
        </w:rPr>
        <w:t>Dítě:</w:t>
      </w:r>
    </w:p>
    <w:p w14:paraId="252792C5" w14:textId="77777777" w:rsidR="003E54FA" w:rsidRPr="00A62A9E" w:rsidRDefault="003E54FA" w:rsidP="00F13518">
      <w:pPr>
        <w:pStyle w:val="Odstavecseseznamem"/>
        <w:numPr>
          <w:ilvl w:val="0"/>
          <w:numId w:val="43"/>
        </w:numPr>
        <w:spacing w:before="0"/>
        <w:rPr>
          <w:sz w:val="24"/>
          <w:szCs w:val="24"/>
        </w:rPr>
      </w:pPr>
      <w:r w:rsidRPr="00A62A9E">
        <w:rPr>
          <w:sz w:val="24"/>
          <w:szCs w:val="24"/>
        </w:rPr>
        <w:lastRenderedPageBreak/>
        <w:t xml:space="preserve"> poznává nové prostředí s pocitem bezpečí</w:t>
      </w:r>
      <w:r>
        <w:rPr>
          <w:sz w:val="24"/>
          <w:szCs w:val="24"/>
        </w:rPr>
        <w:t>,</w:t>
      </w:r>
    </w:p>
    <w:p w14:paraId="7A364A75" w14:textId="77777777" w:rsidR="003E54FA" w:rsidRPr="00A62A9E" w:rsidRDefault="003E54FA" w:rsidP="00F13518">
      <w:pPr>
        <w:pStyle w:val="Odstavecseseznamem"/>
        <w:numPr>
          <w:ilvl w:val="0"/>
          <w:numId w:val="43"/>
        </w:numPr>
        <w:spacing w:before="0"/>
        <w:rPr>
          <w:sz w:val="24"/>
          <w:szCs w:val="24"/>
        </w:rPr>
      </w:pPr>
      <w:r>
        <w:rPr>
          <w:sz w:val="24"/>
          <w:szCs w:val="24"/>
        </w:rPr>
        <w:t>r</w:t>
      </w:r>
      <w:r w:rsidRPr="00A62A9E">
        <w:rPr>
          <w:sz w:val="24"/>
          <w:szCs w:val="24"/>
        </w:rPr>
        <w:t>ozvíjí schopnost časoprostorové orientace</w:t>
      </w:r>
      <w:r>
        <w:rPr>
          <w:sz w:val="24"/>
          <w:szCs w:val="24"/>
        </w:rPr>
        <w:t>,</w:t>
      </w:r>
      <w:r w:rsidRPr="00A62A9E">
        <w:rPr>
          <w:sz w:val="24"/>
          <w:szCs w:val="24"/>
        </w:rPr>
        <w:t xml:space="preserve"> </w:t>
      </w:r>
    </w:p>
    <w:p w14:paraId="0FD361DE" w14:textId="77777777" w:rsidR="003E54FA" w:rsidRPr="00A62A9E" w:rsidRDefault="003E54FA" w:rsidP="00F13518">
      <w:pPr>
        <w:pStyle w:val="Odstavecseseznamem"/>
        <w:numPr>
          <w:ilvl w:val="0"/>
          <w:numId w:val="43"/>
        </w:numPr>
        <w:spacing w:before="0"/>
        <w:rPr>
          <w:sz w:val="24"/>
          <w:szCs w:val="24"/>
        </w:rPr>
      </w:pPr>
      <w:r>
        <w:rPr>
          <w:sz w:val="24"/>
          <w:szCs w:val="24"/>
        </w:rPr>
        <w:t>z</w:t>
      </w:r>
      <w:r w:rsidRPr="00A62A9E">
        <w:rPr>
          <w:sz w:val="24"/>
          <w:szCs w:val="24"/>
        </w:rPr>
        <w:t>ačleňuje se do kolektivu</w:t>
      </w:r>
      <w:r>
        <w:rPr>
          <w:sz w:val="24"/>
          <w:szCs w:val="24"/>
        </w:rPr>
        <w:t>.</w:t>
      </w:r>
      <w:r w:rsidRPr="00A62A9E">
        <w:rPr>
          <w:sz w:val="24"/>
          <w:szCs w:val="24"/>
        </w:rPr>
        <w:t xml:space="preserve"> </w:t>
      </w:r>
    </w:p>
    <w:p w14:paraId="3B5E42C3" w14:textId="77777777" w:rsidR="003E54FA" w:rsidRPr="00A62A9E" w:rsidRDefault="003E54FA" w:rsidP="003E54FA">
      <w:pPr>
        <w:spacing w:before="0"/>
        <w:rPr>
          <w:sz w:val="24"/>
          <w:szCs w:val="24"/>
        </w:rPr>
      </w:pPr>
      <w:r w:rsidRPr="00A62A9E">
        <w:rPr>
          <w:sz w:val="24"/>
          <w:szCs w:val="24"/>
        </w:rPr>
        <w:t>Zákonný zástupce</w:t>
      </w:r>
      <w:r>
        <w:rPr>
          <w:sz w:val="24"/>
          <w:szCs w:val="24"/>
        </w:rPr>
        <w:t>:</w:t>
      </w:r>
    </w:p>
    <w:p w14:paraId="2A3406C3" w14:textId="77777777" w:rsidR="003E54FA" w:rsidRPr="00A62A9E" w:rsidRDefault="003E54FA" w:rsidP="00F13518">
      <w:pPr>
        <w:pStyle w:val="Odstavecseseznamem"/>
        <w:numPr>
          <w:ilvl w:val="0"/>
          <w:numId w:val="44"/>
        </w:numPr>
        <w:spacing w:before="0"/>
        <w:rPr>
          <w:sz w:val="24"/>
          <w:szCs w:val="24"/>
        </w:rPr>
      </w:pPr>
      <w:r>
        <w:rPr>
          <w:sz w:val="24"/>
          <w:szCs w:val="24"/>
        </w:rPr>
        <w:t>s</w:t>
      </w:r>
      <w:r w:rsidRPr="00A62A9E">
        <w:rPr>
          <w:sz w:val="24"/>
          <w:szCs w:val="24"/>
        </w:rPr>
        <w:t>e seznamuje s prostředím mateřské školy a jeho řádem</w:t>
      </w:r>
      <w:r>
        <w:rPr>
          <w:sz w:val="24"/>
          <w:szCs w:val="24"/>
        </w:rPr>
        <w:t>,</w:t>
      </w:r>
    </w:p>
    <w:p w14:paraId="28F42B1A" w14:textId="77777777" w:rsidR="003E54FA" w:rsidRPr="00275F67" w:rsidRDefault="003E54FA" w:rsidP="00F13518">
      <w:pPr>
        <w:pStyle w:val="Odstavecseseznamem"/>
        <w:numPr>
          <w:ilvl w:val="0"/>
          <w:numId w:val="44"/>
        </w:numPr>
        <w:spacing w:before="0"/>
        <w:rPr>
          <w:sz w:val="24"/>
          <w:szCs w:val="24"/>
        </w:rPr>
      </w:pPr>
      <w:r>
        <w:rPr>
          <w:sz w:val="24"/>
          <w:szCs w:val="24"/>
        </w:rPr>
        <w:t>n</w:t>
      </w:r>
      <w:r w:rsidRPr="00A62A9E">
        <w:rPr>
          <w:sz w:val="24"/>
          <w:szCs w:val="24"/>
        </w:rPr>
        <w:t xml:space="preserve">a základě spolupráce s pedagogy rozvíjí schopnost pomoci dítěti s adaptací a </w:t>
      </w:r>
      <w:r w:rsidRPr="00275F67">
        <w:rPr>
          <w:sz w:val="24"/>
          <w:szCs w:val="24"/>
        </w:rPr>
        <w:t>poskytnout mu adekvátní formou psychickou podporu v rámci adaptačního procesu.</w:t>
      </w:r>
    </w:p>
    <w:p w14:paraId="3A264A21" w14:textId="77777777" w:rsidR="003E54FA" w:rsidRPr="003E54FA" w:rsidRDefault="003E54FA" w:rsidP="003E54FA">
      <w:pPr>
        <w:spacing w:before="0"/>
        <w:rPr>
          <w:b/>
          <w:i/>
          <w:sz w:val="24"/>
          <w:szCs w:val="24"/>
          <w:u w:val="single"/>
        </w:rPr>
      </w:pPr>
      <w:r w:rsidRPr="00275F67">
        <w:rPr>
          <w:b/>
          <w:i/>
          <w:sz w:val="24"/>
          <w:szCs w:val="24"/>
        </w:rPr>
        <w:t>Co ovlivňuje adaptační program</w:t>
      </w:r>
      <w:r w:rsidR="00BC33CE">
        <w:rPr>
          <w:b/>
          <w:i/>
          <w:sz w:val="24"/>
          <w:szCs w:val="24"/>
        </w:rPr>
        <w:t>:</w:t>
      </w:r>
    </w:p>
    <w:p w14:paraId="69F6AAFA" w14:textId="77777777" w:rsidR="003E54FA" w:rsidRPr="00A62A9E" w:rsidRDefault="00BC33CE" w:rsidP="00F13518">
      <w:pPr>
        <w:pStyle w:val="Odstavecseseznamem"/>
        <w:numPr>
          <w:ilvl w:val="0"/>
          <w:numId w:val="45"/>
        </w:numPr>
        <w:spacing w:before="0"/>
        <w:rPr>
          <w:sz w:val="24"/>
          <w:szCs w:val="24"/>
        </w:rPr>
      </w:pPr>
      <w:r>
        <w:rPr>
          <w:sz w:val="24"/>
          <w:szCs w:val="24"/>
        </w:rPr>
        <w:t>n</w:t>
      </w:r>
      <w:r w:rsidR="003E54FA" w:rsidRPr="00A62A9E">
        <w:rPr>
          <w:sz w:val="24"/>
          <w:szCs w:val="24"/>
        </w:rPr>
        <w:t>epřítomnost nejbližších, na které je dítě zvyklé</w:t>
      </w:r>
      <w:r>
        <w:rPr>
          <w:sz w:val="24"/>
          <w:szCs w:val="24"/>
        </w:rPr>
        <w:t>,</w:t>
      </w:r>
    </w:p>
    <w:p w14:paraId="370A349A" w14:textId="77777777" w:rsidR="003E54FA" w:rsidRPr="00A62A9E" w:rsidRDefault="00BC33CE" w:rsidP="00F13518">
      <w:pPr>
        <w:pStyle w:val="Odstavecseseznamem"/>
        <w:numPr>
          <w:ilvl w:val="0"/>
          <w:numId w:val="45"/>
        </w:numPr>
        <w:spacing w:before="0"/>
        <w:rPr>
          <w:sz w:val="24"/>
          <w:szCs w:val="24"/>
        </w:rPr>
      </w:pPr>
      <w:r>
        <w:rPr>
          <w:sz w:val="24"/>
          <w:szCs w:val="24"/>
        </w:rPr>
        <w:t>p</w:t>
      </w:r>
      <w:r w:rsidR="003E54FA" w:rsidRPr="00A62A9E">
        <w:rPr>
          <w:sz w:val="24"/>
          <w:szCs w:val="24"/>
        </w:rPr>
        <w:t>řítomnost cizích lidí</w:t>
      </w:r>
      <w:r>
        <w:rPr>
          <w:sz w:val="24"/>
          <w:szCs w:val="24"/>
        </w:rPr>
        <w:t>,</w:t>
      </w:r>
    </w:p>
    <w:p w14:paraId="1D90D47C" w14:textId="77777777" w:rsidR="003E54FA" w:rsidRPr="00A62A9E" w:rsidRDefault="00BC33CE" w:rsidP="00F13518">
      <w:pPr>
        <w:pStyle w:val="Odstavecseseznamem"/>
        <w:numPr>
          <w:ilvl w:val="0"/>
          <w:numId w:val="45"/>
        </w:numPr>
        <w:spacing w:before="0"/>
        <w:rPr>
          <w:sz w:val="24"/>
          <w:szCs w:val="24"/>
        </w:rPr>
      </w:pPr>
      <w:r>
        <w:rPr>
          <w:sz w:val="24"/>
          <w:szCs w:val="24"/>
        </w:rPr>
        <w:t>s</w:t>
      </w:r>
      <w:r w:rsidR="003E54FA" w:rsidRPr="00A62A9E">
        <w:rPr>
          <w:sz w:val="24"/>
          <w:szCs w:val="24"/>
        </w:rPr>
        <w:t>kupina vrstevníků</w:t>
      </w:r>
      <w:r>
        <w:rPr>
          <w:sz w:val="24"/>
          <w:szCs w:val="24"/>
        </w:rPr>
        <w:t>,</w:t>
      </w:r>
    </w:p>
    <w:p w14:paraId="58345909" w14:textId="77777777" w:rsidR="003E54FA" w:rsidRPr="00A62A9E" w:rsidRDefault="00BC33CE" w:rsidP="00F13518">
      <w:pPr>
        <w:pStyle w:val="Odstavecseseznamem"/>
        <w:numPr>
          <w:ilvl w:val="0"/>
          <w:numId w:val="45"/>
        </w:numPr>
        <w:spacing w:before="0"/>
        <w:rPr>
          <w:sz w:val="24"/>
          <w:szCs w:val="24"/>
        </w:rPr>
      </w:pPr>
      <w:r>
        <w:rPr>
          <w:sz w:val="24"/>
          <w:szCs w:val="24"/>
        </w:rPr>
        <w:t>n</w:t>
      </w:r>
      <w:r w:rsidR="003E54FA" w:rsidRPr="00A62A9E">
        <w:rPr>
          <w:sz w:val="24"/>
          <w:szCs w:val="24"/>
        </w:rPr>
        <w:t>ové prostředí</w:t>
      </w:r>
      <w:r>
        <w:rPr>
          <w:sz w:val="24"/>
          <w:szCs w:val="24"/>
        </w:rPr>
        <w:t>,</w:t>
      </w:r>
    </w:p>
    <w:p w14:paraId="6B488CC0" w14:textId="77777777" w:rsidR="003E54FA" w:rsidRPr="00A62A9E" w:rsidRDefault="00BC33CE" w:rsidP="00F13518">
      <w:pPr>
        <w:pStyle w:val="Odstavecseseznamem"/>
        <w:numPr>
          <w:ilvl w:val="0"/>
          <w:numId w:val="45"/>
        </w:numPr>
        <w:spacing w:before="0"/>
        <w:rPr>
          <w:sz w:val="24"/>
          <w:szCs w:val="24"/>
        </w:rPr>
      </w:pPr>
      <w:r>
        <w:rPr>
          <w:sz w:val="24"/>
          <w:szCs w:val="24"/>
        </w:rPr>
        <w:t>n</w:t>
      </w:r>
      <w:r w:rsidR="003E54FA" w:rsidRPr="00A62A9E">
        <w:rPr>
          <w:sz w:val="24"/>
          <w:szCs w:val="24"/>
        </w:rPr>
        <w:t>ová pravidla, se který</w:t>
      </w:r>
      <w:r>
        <w:rPr>
          <w:sz w:val="24"/>
          <w:szCs w:val="24"/>
        </w:rPr>
        <w:t>mi se dítě setkává (mnohdy poprvé</w:t>
      </w:r>
      <w:r w:rsidR="003E54FA" w:rsidRPr="00A62A9E">
        <w:rPr>
          <w:sz w:val="24"/>
          <w:szCs w:val="24"/>
        </w:rPr>
        <w:t>)</w:t>
      </w:r>
      <w:r>
        <w:rPr>
          <w:sz w:val="24"/>
          <w:szCs w:val="24"/>
        </w:rPr>
        <w:t>,</w:t>
      </w:r>
    </w:p>
    <w:p w14:paraId="594CA3D3" w14:textId="77777777" w:rsidR="003E54FA" w:rsidRPr="00A62A9E" w:rsidRDefault="00BC33CE" w:rsidP="00F13518">
      <w:pPr>
        <w:pStyle w:val="Odstavecseseznamem"/>
        <w:numPr>
          <w:ilvl w:val="0"/>
          <w:numId w:val="45"/>
        </w:numPr>
        <w:spacing w:before="0"/>
        <w:rPr>
          <w:sz w:val="24"/>
          <w:szCs w:val="24"/>
        </w:rPr>
      </w:pPr>
      <w:r>
        <w:rPr>
          <w:sz w:val="24"/>
          <w:szCs w:val="24"/>
        </w:rPr>
        <w:t>d</w:t>
      </w:r>
      <w:r w:rsidR="003E54FA" w:rsidRPr="00A62A9E">
        <w:rPr>
          <w:sz w:val="24"/>
          <w:szCs w:val="24"/>
        </w:rPr>
        <w:t>ůslednost</w:t>
      </w:r>
      <w:r>
        <w:rPr>
          <w:sz w:val="24"/>
          <w:szCs w:val="24"/>
        </w:rPr>
        <w:t>,</w:t>
      </w:r>
      <w:r w:rsidR="003E54FA" w:rsidRPr="00A62A9E">
        <w:rPr>
          <w:sz w:val="24"/>
          <w:szCs w:val="24"/>
        </w:rPr>
        <w:t xml:space="preserve"> </w:t>
      </w:r>
    </w:p>
    <w:p w14:paraId="6C35BC14" w14:textId="77777777" w:rsidR="003E54FA" w:rsidRPr="00A62A9E" w:rsidRDefault="00BC33CE" w:rsidP="00F13518">
      <w:pPr>
        <w:pStyle w:val="Odstavecseseznamem"/>
        <w:numPr>
          <w:ilvl w:val="0"/>
          <w:numId w:val="45"/>
        </w:numPr>
        <w:spacing w:before="0"/>
        <w:rPr>
          <w:sz w:val="24"/>
          <w:szCs w:val="24"/>
        </w:rPr>
      </w:pPr>
      <w:r>
        <w:rPr>
          <w:sz w:val="24"/>
          <w:szCs w:val="24"/>
        </w:rPr>
        <w:t>r</w:t>
      </w:r>
      <w:r w:rsidR="003E54FA" w:rsidRPr="00A62A9E">
        <w:rPr>
          <w:sz w:val="24"/>
          <w:szCs w:val="24"/>
        </w:rPr>
        <w:t>ežim dne</w:t>
      </w:r>
      <w:r>
        <w:rPr>
          <w:sz w:val="24"/>
          <w:szCs w:val="24"/>
        </w:rPr>
        <w:t>.</w:t>
      </w:r>
    </w:p>
    <w:p w14:paraId="647D30B7" w14:textId="77777777" w:rsidR="003E54FA" w:rsidRPr="00275F67" w:rsidRDefault="003E54FA" w:rsidP="003E54FA">
      <w:pPr>
        <w:spacing w:before="0"/>
        <w:rPr>
          <w:b/>
          <w:i/>
          <w:sz w:val="24"/>
          <w:szCs w:val="24"/>
        </w:rPr>
      </w:pPr>
      <w:r w:rsidRPr="00275F67">
        <w:rPr>
          <w:b/>
          <w:i/>
          <w:sz w:val="24"/>
          <w:szCs w:val="24"/>
        </w:rPr>
        <w:t>Počáteční problémy, které se mohou objevit</w:t>
      </w:r>
    </w:p>
    <w:p w14:paraId="31C2DA96" w14:textId="77777777" w:rsidR="003E54FA" w:rsidRPr="00A62A9E" w:rsidRDefault="003E54FA" w:rsidP="003E54FA">
      <w:pPr>
        <w:spacing w:before="0"/>
        <w:rPr>
          <w:sz w:val="24"/>
          <w:szCs w:val="24"/>
        </w:rPr>
      </w:pPr>
      <w:r w:rsidRPr="00A62A9E">
        <w:rPr>
          <w:sz w:val="24"/>
          <w:szCs w:val="24"/>
        </w:rPr>
        <w:t>Dětem při nástupu do mateřské školy dělá často největší problémy odloučení od svých nejbližších, dodržování pravidel a přijetí kolektivu vrstevníků.</w:t>
      </w:r>
    </w:p>
    <w:p w14:paraId="1B487ADF" w14:textId="77777777" w:rsidR="003E54FA" w:rsidRPr="007508C8" w:rsidRDefault="00275F67" w:rsidP="003E54FA">
      <w:pPr>
        <w:spacing w:before="0"/>
        <w:rPr>
          <w:b/>
          <w:i/>
          <w:sz w:val="24"/>
          <w:szCs w:val="24"/>
        </w:rPr>
      </w:pPr>
      <w:r>
        <w:rPr>
          <w:b/>
          <w:i/>
          <w:sz w:val="24"/>
          <w:szCs w:val="24"/>
        </w:rPr>
        <w:t xml:space="preserve"> </w:t>
      </w:r>
      <w:r w:rsidR="003E54FA" w:rsidRPr="007508C8">
        <w:rPr>
          <w:b/>
          <w:i/>
          <w:sz w:val="24"/>
          <w:szCs w:val="24"/>
        </w:rPr>
        <w:t xml:space="preserve">Konkrétní </w:t>
      </w:r>
      <w:r w:rsidR="003E54FA">
        <w:rPr>
          <w:b/>
          <w:i/>
          <w:sz w:val="24"/>
          <w:szCs w:val="24"/>
        </w:rPr>
        <w:t>projevy dítěte při horším</w:t>
      </w:r>
      <w:r w:rsidR="003E54FA" w:rsidRPr="007508C8">
        <w:rPr>
          <w:b/>
          <w:i/>
          <w:sz w:val="24"/>
          <w:szCs w:val="24"/>
        </w:rPr>
        <w:t xml:space="preserve"> průběhu adaptačního procesu:</w:t>
      </w:r>
    </w:p>
    <w:p w14:paraId="469E7056" w14:textId="77777777" w:rsidR="003E54FA" w:rsidRPr="00A62A9E" w:rsidRDefault="003E54FA" w:rsidP="00F13518">
      <w:pPr>
        <w:pStyle w:val="Odstavecseseznamem"/>
        <w:numPr>
          <w:ilvl w:val="0"/>
          <w:numId w:val="46"/>
        </w:numPr>
        <w:spacing w:before="0"/>
        <w:rPr>
          <w:sz w:val="24"/>
          <w:szCs w:val="24"/>
        </w:rPr>
      </w:pPr>
      <w:r>
        <w:rPr>
          <w:sz w:val="24"/>
          <w:szCs w:val="24"/>
        </w:rPr>
        <w:t>o</w:t>
      </w:r>
      <w:r w:rsidRPr="00A62A9E">
        <w:rPr>
          <w:sz w:val="24"/>
          <w:szCs w:val="24"/>
        </w:rPr>
        <w:t>dmítá vstoupit do třídy</w:t>
      </w:r>
      <w:r>
        <w:rPr>
          <w:sz w:val="24"/>
          <w:szCs w:val="24"/>
        </w:rPr>
        <w:t>,</w:t>
      </w:r>
    </w:p>
    <w:p w14:paraId="47487D57" w14:textId="77777777" w:rsidR="003E54FA" w:rsidRPr="00A62A9E" w:rsidRDefault="003E54FA" w:rsidP="00F13518">
      <w:pPr>
        <w:pStyle w:val="Odstavecseseznamem"/>
        <w:numPr>
          <w:ilvl w:val="0"/>
          <w:numId w:val="46"/>
        </w:numPr>
        <w:spacing w:before="0"/>
        <w:rPr>
          <w:sz w:val="24"/>
          <w:szCs w:val="24"/>
        </w:rPr>
      </w:pPr>
      <w:r>
        <w:rPr>
          <w:sz w:val="24"/>
          <w:szCs w:val="24"/>
        </w:rPr>
        <w:t>o</w:t>
      </w:r>
      <w:r w:rsidRPr="00A62A9E">
        <w:rPr>
          <w:sz w:val="24"/>
          <w:szCs w:val="24"/>
        </w:rPr>
        <w:t>dmítá pustit rodiče, objevují se projevy pláče, vzteku, křiku, hysterie</w:t>
      </w:r>
      <w:r>
        <w:rPr>
          <w:sz w:val="24"/>
          <w:szCs w:val="24"/>
        </w:rPr>
        <w:t>,</w:t>
      </w:r>
    </w:p>
    <w:p w14:paraId="42FD543D" w14:textId="77777777" w:rsidR="003E54FA" w:rsidRPr="00A62A9E" w:rsidRDefault="003E54FA" w:rsidP="00F13518">
      <w:pPr>
        <w:pStyle w:val="Odstavecseseznamem"/>
        <w:numPr>
          <w:ilvl w:val="0"/>
          <w:numId w:val="46"/>
        </w:numPr>
        <w:spacing w:before="0"/>
        <w:rPr>
          <w:sz w:val="24"/>
          <w:szCs w:val="24"/>
        </w:rPr>
      </w:pPr>
      <w:r>
        <w:rPr>
          <w:sz w:val="24"/>
          <w:szCs w:val="24"/>
        </w:rPr>
        <w:t>p</w:t>
      </w:r>
      <w:r w:rsidRPr="00A62A9E">
        <w:rPr>
          <w:sz w:val="24"/>
          <w:szCs w:val="24"/>
        </w:rPr>
        <w:t>láče během dne</w:t>
      </w:r>
      <w:r>
        <w:rPr>
          <w:sz w:val="24"/>
          <w:szCs w:val="24"/>
        </w:rPr>
        <w:t>,</w:t>
      </w:r>
    </w:p>
    <w:p w14:paraId="0B9575A4" w14:textId="77777777" w:rsidR="003E54FA" w:rsidRPr="00A62A9E" w:rsidRDefault="003E54FA" w:rsidP="00F13518">
      <w:pPr>
        <w:pStyle w:val="Odstavecseseznamem"/>
        <w:numPr>
          <w:ilvl w:val="0"/>
          <w:numId w:val="46"/>
        </w:numPr>
        <w:spacing w:before="0"/>
        <w:rPr>
          <w:sz w:val="24"/>
          <w:szCs w:val="24"/>
        </w:rPr>
      </w:pPr>
      <w:r>
        <w:rPr>
          <w:sz w:val="24"/>
          <w:szCs w:val="24"/>
        </w:rPr>
        <w:t>č</w:t>
      </w:r>
      <w:r w:rsidRPr="00A62A9E">
        <w:rPr>
          <w:sz w:val="24"/>
          <w:szCs w:val="24"/>
        </w:rPr>
        <w:t>asto se ujišťuje, že maminka (tatínek) přijde</w:t>
      </w:r>
      <w:r>
        <w:rPr>
          <w:sz w:val="24"/>
          <w:szCs w:val="24"/>
        </w:rPr>
        <w:t>,</w:t>
      </w:r>
    </w:p>
    <w:p w14:paraId="7FCEC102" w14:textId="77777777" w:rsidR="003E54FA" w:rsidRPr="00A62A9E" w:rsidRDefault="003E54FA" w:rsidP="00F13518">
      <w:pPr>
        <w:pStyle w:val="Odstavecseseznamem"/>
        <w:numPr>
          <w:ilvl w:val="0"/>
          <w:numId w:val="46"/>
        </w:numPr>
        <w:spacing w:before="0"/>
        <w:rPr>
          <w:sz w:val="24"/>
          <w:szCs w:val="24"/>
        </w:rPr>
      </w:pPr>
      <w:r>
        <w:rPr>
          <w:sz w:val="24"/>
          <w:szCs w:val="24"/>
        </w:rPr>
        <w:t>s</w:t>
      </w:r>
      <w:r w:rsidRPr="00A62A9E">
        <w:rPr>
          <w:sz w:val="24"/>
          <w:szCs w:val="24"/>
        </w:rPr>
        <w:t>traní se ostatním dětem nebo odmítá kontakt s</w:t>
      </w:r>
      <w:r>
        <w:rPr>
          <w:sz w:val="24"/>
          <w:szCs w:val="24"/>
        </w:rPr>
        <w:t> </w:t>
      </w:r>
      <w:r w:rsidRPr="00A62A9E">
        <w:rPr>
          <w:sz w:val="24"/>
          <w:szCs w:val="24"/>
        </w:rPr>
        <w:t>nimi</w:t>
      </w:r>
      <w:r>
        <w:rPr>
          <w:sz w:val="24"/>
          <w:szCs w:val="24"/>
        </w:rPr>
        <w:t>,</w:t>
      </w:r>
    </w:p>
    <w:p w14:paraId="39CF5EEA" w14:textId="77777777" w:rsidR="003E54FA" w:rsidRPr="00A62A9E" w:rsidRDefault="003E54FA" w:rsidP="00F13518">
      <w:pPr>
        <w:pStyle w:val="Odstavecseseznamem"/>
        <w:numPr>
          <w:ilvl w:val="0"/>
          <w:numId w:val="46"/>
        </w:numPr>
        <w:spacing w:before="0"/>
        <w:rPr>
          <w:sz w:val="24"/>
          <w:szCs w:val="24"/>
        </w:rPr>
      </w:pPr>
      <w:r>
        <w:rPr>
          <w:sz w:val="24"/>
          <w:szCs w:val="24"/>
        </w:rPr>
        <w:t>s</w:t>
      </w:r>
      <w:r w:rsidRPr="00A62A9E">
        <w:rPr>
          <w:sz w:val="24"/>
          <w:szCs w:val="24"/>
        </w:rPr>
        <w:t>etrvává na jednom místě, které odmítá opustit</w:t>
      </w:r>
      <w:r>
        <w:rPr>
          <w:sz w:val="24"/>
          <w:szCs w:val="24"/>
        </w:rPr>
        <w:t>,</w:t>
      </w:r>
    </w:p>
    <w:p w14:paraId="63791424" w14:textId="77777777" w:rsidR="003E54FA" w:rsidRPr="00A62A9E" w:rsidRDefault="003E54FA" w:rsidP="00F13518">
      <w:pPr>
        <w:pStyle w:val="Odstavecseseznamem"/>
        <w:numPr>
          <w:ilvl w:val="0"/>
          <w:numId w:val="46"/>
        </w:numPr>
        <w:spacing w:before="0"/>
        <w:rPr>
          <w:sz w:val="24"/>
          <w:szCs w:val="24"/>
        </w:rPr>
      </w:pPr>
      <w:r>
        <w:rPr>
          <w:sz w:val="24"/>
          <w:szCs w:val="24"/>
        </w:rPr>
        <w:t>j</w:t>
      </w:r>
      <w:r w:rsidRPr="00A62A9E">
        <w:rPr>
          <w:sz w:val="24"/>
          <w:szCs w:val="24"/>
        </w:rPr>
        <w:t>e agresivní vůči sobě nebo ostatním</w:t>
      </w:r>
      <w:r>
        <w:rPr>
          <w:sz w:val="24"/>
          <w:szCs w:val="24"/>
        </w:rPr>
        <w:t>,</w:t>
      </w:r>
    </w:p>
    <w:p w14:paraId="3706A0D0" w14:textId="77777777" w:rsidR="003E54FA" w:rsidRPr="00A62A9E" w:rsidRDefault="003E54FA" w:rsidP="00F13518">
      <w:pPr>
        <w:pStyle w:val="Odstavecseseznamem"/>
        <w:numPr>
          <w:ilvl w:val="0"/>
          <w:numId w:val="46"/>
        </w:numPr>
        <w:spacing w:before="0"/>
        <w:rPr>
          <w:sz w:val="24"/>
          <w:szCs w:val="24"/>
        </w:rPr>
      </w:pPr>
      <w:r>
        <w:rPr>
          <w:sz w:val="24"/>
          <w:szCs w:val="24"/>
        </w:rPr>
        <w:t>p</w:t>
      </w:r>
      <w:r w:rsidRPr="00A62A9E">
        <w:rPr>
          <w:sz w:val="24"/>
          <w:szCs w:val="24"/>
        </w:rPr>
        <w:t xml:space="preserve">roblémy se mohou projevit psychosomatickými obtížemi (mělké zrychlené dýchání, zvýšený výskyt škytavky, poruchy spánku, pomočování, </w:t>
      </w:r>
      <w:r w:rsidR="00367474" w:rsidRPr="00A62A9E">
        <w:rPr>
          <w:sz w:val="24"/>
          <w:szCs w:val="24"/>
        </w:rPr>
        <w:t>apod.</w:t>
      </w:r>
      <w:r w:rsidRPr="00A62A9E">
        <w:rPr>
          <w:sz w:val="24"/>
          <w:szCs w:val="24"/>
        </w:rPr>
        <w:t>)</w:t>
      </w:r>
      <w:r>
        <w:rPr>
          <w:sz w:val="24"/>
          <w:szCs w:val="24"/>
        </w:rPr>
        <w:t xml:space="preserve">. </w:t>
      </w:r>
    </w:p>
    <w:p w14:paraId="14542F72" w14:textId="77777777" w:rsidR="003E54FA" w:rsidRPr="00502514" w:rsidRDefault="003E54FA" w:rsidP="003E54FA">
      <w:pPr>
        <w:spacing w:before="0"/>
        <w:rPr>
          <w:b/>
          <w:i/>
          <w:sz w:val="24"/>
          <w:szCs w:val="24"/>
        </w:rPr>
      </w:pPr>
      <w:r w:rsidRPr="00502514">
        <w:rPr>
          <w:b/>
          <w:i/>
          <w:sz w:val="24"/>
          <w:szCs w:val="24"/>
        </w:rPr>
        <w:t>Nepřizpůsobení dítěte a jeho příčiny</w:t>
      </w:r>
      <w:r>
        <w:rPr>
          <w:b/>
          <w:i/>
          <w:sz w:val="24"/>
          <w:szCs w:val="24"/>
        </w:rPr>
        <w:t>:</w:t>
      </w:r>
    </w:p>
    <w:p w14:paraId="7CACE0C2" w14:textId="77777777" w:rsidR="003E54FA" w:rsidRPr="00A62A9E" w:rsidRDefault="003E54FA" w:rsidP="00F13518">
      <w:pPr>
        <w:pStyle w:val="Odstavecseseznamem"/>
        <w:numPr>
          <w:ilvl w:val="0"/>
          <w:numId w:val="47"/>
        </w:numPr>
        <w:spacing w:before="0"/>
        <w:rPr>
          <w:sz w:val="24"/>
          <w:szCs w:val="24"/>
        </w:rPr>
      </w:pPr>
      <w:r>
        <w:rPr>
          <w:sz w:val="24"/>
          <w:szCs w:val="24"/>
        </w:rPr>
        <w:lastRenderedPageBreak/>
        <w:t>n</w:t>
      </w:r>
      <w:r w:rsidRPr="00A62A9E">
        <w:rPr>
          <w:sz w:val="24"/>
          <w:szCs w:val="24"/>
        </w:rPr>
        <w:t>ezralost dítěte</w:t>
      </w:r>
      <w:r>
        <w:rPr>
          <w:sz w:val="24"/>
          <w:szCs w:val="24"/>
        </w:rPr>
        <w:t>,</w:t>
      </w:r>
    </w:p>
    <w:p w14:paraId="0F376319" w14:textId="77777777" w:rsidR="003E54FA" w:rsidRPr="00A62A9E" w:rsidRDefault="003E54FA" w:rsidP="00F13518">
      <w:pPr>
        <w:pStyle w:val="Odstavecseseznamem"/>
        <w:numPr>
          <w:ilvl w:val="0"/>
          <w:numId w:val="47"/>
        </w:numPr>
        <w:spacing w:before="0"/>
        <w:rPr>
          <w:sz w:val="24"/>
          <w:szCs w:val="24"/>
        </w:rPr>
      </w:pPr>
      <w:r>
        <w:rPr>
          <w:sz w:val="24"/>
          <w:szCs w:val="24"/>
        </w:rPr>
        <w:t>p</w:t>
      </w:r>
      <w:r w:rsidRPr="00A62A9E">
        <w:rPr>
          <w:sz w:val="24"/>
          <w:szCs w:val="24"/>
        </w:rPr>
        <w:t>řílišná fixace na matku</w:t>
      </w:r>
      <w:r>
        <w:rPr>
          <w:sz w:val="24"/>
          <w:szCs w:val="24"/>
        </w:rPr>
        <w:t>,</w:t>
      </w:r>
    </w:p>
    <w:p w14:paraId="5AE169DB" w14:textId="77777777" w:rsidR="003E54FA" w:rsidRPr="00A62A9E" w:rsidRDefault="003E54FA" w:rsidP="00F13518">
      <w:pPr>
        <w:pStyle w:val="Odstavecseseznamem"/>
        <w:numPr>
          <w:ilvl w:val="0"/>
          <w:numId w:val="47"/>
        </w:numPr>
        <w:spacing w:before="0"/>
        <w:rPr>
          <w:sz w:val="24"/>
          <w:szCs w:val="24"/>
        </w:rPr>
      </w:pPr>
      <w:r>
        <w:rPr>
          <w:sz w:val="24"/>
          <w:szCs w:val="24"/>
        </w:rPr>
        <w:t>n</w:t>
      </w:r>
      <w:r w:rsidR="00BC33CE">
        <w:rPr>
          <w:sz w:val="24"/>
          <w:szCs w:val="24"/>
        </w:rPr>
        <w:t>evhodné rodinné prostředí nebo</w:t>
      </w:r>
      <w:r w:rsidRPr="00A62A9E">
        <w:rPr>
          <w:sz w:val="24"/>
          <w:szCs w:val="24"/>
        </w:rPr>
        <w:t xml:space="preserve"> nedůslednost</w:t>
      </w:r>
      <w:r>
        <w:rPr>
          <w:sz w:val="24"/>
          <w:szCs w:val="24"/>
        </w:rPr>
        <w:t>,</w:t>
      </w:r>
    </w:p>
    <w:p w14:paraId="14A6E41B" w14:textId="77777777" w:rsidR="003E54FA" w:rsidRDefault="003E54FA" w:rsidP="00F13518">
      <w:pPr>
        <w:pStyle w:val="Odstavecseseznamem"/>
        <w:numPr>
          <w:ilvl w:val="0"/>
          <w:numId w:val="47"/>
        </w:numPr>
        <w:spacing w:before="0"/>
        <w:rPr>
          <w:sz w:val="24"/>
          <w:szCs w:val="24"/>
        </w:rPr>
      </w:pPr>
      <w:r>
        <w:rPr>
          <w:sz w:val="24"/>
          <w:szCs w:val="24"/>
        </w:rPr>
        <w:t>n</w:t>
      </w:r>
      <w:r w:rsidRPr="00A62A9E">
        <w:rPr>
          <w:sz w:val="24"/>
          <w:szCs w:val="24"/>
        </w:rPr>
        <w:t>epravidelná docházka dítěte do mateřské školy v adaptačním procesu</w:t>
      </w:r>
      <w:r>
        <w:rPr>
          <w:sz w:val="24"/>
          <w:szCs w:val="24"/>
        </w:rPr>
        <w:t>.</w:t>
      </w:r>
    </w:p>
    <w:p w14:paraId="6189A8B6" w14:textId="77777777" w:rsidR="003E54FA" w:rsidRPr="00275F67" w:rsidRDefault="003E54FA" w:rsidP="00275F67">
      <w:pPr>
        <w:spacing w:before="0"/>
        <w:rPr>
          <w:b/>
          <w:sz w:val="24"/>
          <w:szCs w:val="24"/>
          <w:u w:val="single"/>
        </w:rPr>
      </w:pPr>
      <w:r w:rsidRPr="00275F67">
        <w:rPr>
          <w:b/>
          <w:sz w:val="24"/>
          <w:szCs w:val="24"/>
          <w:u w:val="single"/>
        </w:rPr>
        <w:t>Minimalizace adaptačních problémů</w:t>
      </w:r>
    </w:p>
    <w:p w14:paraId="791A4433" w14:textId="77777777" w:rsidR="003E54FA" w:rsidRPr="00A62A9E" w:rsidRDefault="003E54FA" w:rsidP="00F13518">
      <w:pPr>
        <w:pStyle w:val="Odstavecseseznamem"/>
        <w:numPr>
          <w:ilvl w:val="0"/>
          <w:numId w:val="48"/>
        </w:numPr>
        <w:spacing w:before="0"/>
        <w:rPr>
          <w:sz w:val="24"/>
          <w:szCs w:val="24"/>
        </w:rPr>
      </w:pPr>
      <w:r w:rsidRPr="00A62A9E">
        <w:rPr>
          <w:sz w:val="24"/>
          <w:szCs w:val="24"/>
        </w:rPr>
        <w:t>Zákonný zástupce nebo jiný blízký člověk mohou v mateřské škole zůstat po určitou dobu, nejlépe v čase ranního scházení, kdy si s ním hraje, zapojuje se do činností v tomto čase a napomáhá tak dítěti navodit pocit bezpečí v novém prostředí.</w:t>
      </w:r>
    </w:p>
    <w:p w14:paraId="7FB762EB" w14:textId="77777777" w:rsidR="003E54FA" w:rsidRPr="00A62A9E" w:rsidRDefault="003E54FA" w:rsidP="00F13518">
      <w:pPr>
        <w:pStyle w:val="Odstavecseseznamem"/>
        <w:numPr>
          <w:ilvl w:val="0"/>
          <w:numId w:val="48"/>
        </w:numPr>
        <w:spacing w:before="0"/>
        <w:rPr>
          <w:sz w:val="24"/>
          <w:szCs w:val="24"/>
        </w:rPr>
      </w:pPr>
      <w:r w:rsidRPr="00A62A9E">
        <w:rPr>
          <w:sz w:val="24"/>
          <w:szCs w:val="24"/>
        </w:rPr>
        <w:t>Adaptační proces se po domluvě s pedagogickými pracovníky přizpůsobuje dle potřeb a přizpůsobení dítěte.</w:t>
      </w:r>
    </w:p>
    <w:p w14:paraId="395ABE18" w14:textId="77777777" w:rsidR="00314C8F" w:rsidRDefault="00314C8F" w:rsidP="00F13518">
      <w:pPr>
        <w:pStyle w:val="Odstavecseseznamem"/>
        <w:numPr>
          <w:ilvl w:val="0"/>
          <w:numId w:val="48"/>
        </w:numPr>
        <w:spacing w:before="0"/>
        <w:rPr>
          <w:sz w:val="24"/>
          <w:szCs w:val="24"/>
        </w:rPr>
      </w:pPr>
      <w:r w:rsidRPr="00314C8F">
        <w:rPr>
          <w:sz w:val="24"/>
          <w:szCs w:val="24"/>
        </w:rPr>
        <w:t>Zákonní zástupci</w:t>
      </w:r>
      <w:r w:rsidRPr="00A62A9E">
        <w:rPr>
          <w:sz w:val="24"/>
          <w:szCs w:val="24"/>
        </w:rPr>
        <w:t xml:space="preserve"> dostávají potřebné informace</w:t>
      </w:r>
      <w:r>
        <w:rPr>
          <w:sz w:val="24"/>
          <w:szCs w:val="24"/>
        </w:rPr>
        <w:t xml:space="preserve"> p</w:t>
      </w:r>
      <w:r w:rsidR="003E54FA" w:rsidRPr="00314C8F">
        <w:rPr>
          <w:sz w:val="24"/>
          <w:szCs w:val="24"/>
        </w:rPr>
        <w:t>ři každodenním setkávání</w:t>
      </w:r>
      <w:r>
        <w:rPr>
          <w:sz w:val="24"/>
          <w:szCs w:val="24"/>
        </w:rPr>
        <w:t>.</w:t>
      </w:r>
    </w:p>
    <w:p w14:paraId="693B67C6" w14:textId="77777777" w:rsidR="003E54FA" w:rsidRPr="00314C8F" w:rsidRDefault="00314C8F" w:rsidP="00F13518">
      <w:pPr>
        <w:pStyle w:val="Odstavecseseznamem"/>
        <w:numPr>
          <w:ilvl w:val="0"/>
          <w:numId w:val="48"/>
        </w:numPr>
        <w:spacing w:before="0"/>
        <w:rPr>
          <w:sz w:val="24"/>
          <w:szCs w:val="24"/>
        </w:rPr>
      </w:pPr>
      <w:r>
        <w:rPr>
          <w:sz w:val="24"/>
          <w:szCs w:val="24"/>
        </w:rPr>
        <w:t xml:space="preserve"> </w:t>
      </w:r>
      <w:r w:rsidR="003E54FA" w:rsidRPr="00314C8F">
        <w:rPr>
          <w:sz w:val="24"/>
          <w:szCs w:val="24"/>
        </w:rPr>
        <w:t>Před nástupem dítěte do mateřské školy se mohou děti společně se svými nejbližšími na základě individuální domluvy seznámit s novým prostředím, lidmi, vzdělávacími aktivitami.</w:t>
      </w:r>
    </w:p>
    <w:p w14:paraId="2708F498" w14:textId="77777777" w:rsidR="003E54FA" w:rsidRDefault="003E54FA" w:rsidP="00F13518">
      <w:pPr>
        <w:pStyle w:val="Odstavecseseznamem"/>
        <w:numPr>
          <w:ilvl w:val="0"/>
          <w:numId w:val="48"/>
        </w:numPr>
        <w:spacing w:before="0"/>
        <w:rPr>
          <w:sz w:val="24"/>
          <w:szCs w:val="24"/>
        </w:rPr>
      </w:pPr>
      <w:r w:rsidRPr="00A62A9E">
        <w:rPr>
          <w:sz w:val="24"/>
          <w:szCs w:val="24"/>
        </w:rPr>
        <w:t>Bližší seznámení může proběhnout v rámci zápisu k předškolnímu vzdělávání</w:t>
      </w:r>
      <w:r w:rsidR="00314C8F">
        <w:rPr>
          <w:sz w:val="24"/>
          <w:szCs w:val="24"/>
        </w:rPr>
        <w:t>, osobní návštěvě v mateřské škole nebo školní zahradě</w:t>
      </w:r>
      <w:r w:rsidRPr="00A62A9E">
        <w:rPr>
          <w:sz w:val="24"/>
          <w:szCs w:val="24"/>
        </w:rPr>
        <w:t>.</w:t>
      </w:r>
    </w:p>
    <w:p w14:paraId="1D9C20A5" w14:textId="77777777" w:rsidR="003E54FA" w:rsidRPr="00955B9D" w:rsidRDefault="003E54FA" w:rsidP="00F13518">
      <w:pPr>
        <w:pStyle w:val="Odstavecseseznamem"/>
        <w:numPr>
          <w:ilvl w:val="0"/>
          <w:numId w:val="48"/>
        </w:numPr>
        <w:spacing w:before="0"/>
        <w:rPr>
          <w:sz w:val="24"/>
          <w:szCs w:val="24"/>
        </w:rPr>
      </w:pPr>
      <w:r w:rsidRPr="00955B9D">
        <w:rPr>
          <w:sz w:val="24"/>
          <w:szCs w:val="24"/>
        </w:rPr>
        <w:t xml:space="preserve">Základní a mateřská škola pořádá odpolední tvořivé dílny, které jsou přístupné také široké veřejnosti. </w:t>
      </w:r>
    </w:p>
    <w:p w14:paraId="099D20FA" w14:textId="77777777" w:rsidR="003E54FA" w:rsidRPr="00275F67" w:rsidRDefault="003E54FA" w:rsidP="003E54FA">
      <w:pPr>
        <w:spacing w:before="0"/>
        <w:rPr>
          <w:b/>
          <w:sz w:val="24"/>
          <w:szCs w:val="24"/>
          <w:u w:val="single"/>
        </w:rPr>
      </w:pPr>
      <w:r w:rsidRPr="00275F67">
        <w:rPr>
          <w:b/>
          <w:sz w:val="24"/>
          <w:szCs w:val="24"/>
          <w:u w:val="single"/>
        </w:rPr>
        <w:t>Doporučené fáze adaptačního programu</w:t>
      </w:r>
    </w:p>
    <w:p w14:paraId="6C06D1C9" w14:textId="77777777" w:rsidR="003E54FA" w:rsidRPr="00502514" w:rsidRDefault="003E54FA" w:rsidP="00F13518">
      <w:pPr>
        <w:pStyle w:val="Odstavecseseznamem"/>
        <w:numPr>
          <w:ilvl w:val="0"/>
          <w:numId w:val="50"/>
        </w:numPr>
        <w:spacing w:before="0"/>
        <w:rPr>
          <w:sz w:val="24"/>
          <w:szCs w:val="24"/>
        </w:rPr>
      </w:pPr>
      <w:r w:rsidRPr="00502514">
        <w:rPr>
          <w:sz w:val="24"/>
          <w:szCs w:val="24"/>
        </w:rPr>
        <w:t>První společná návštěva s blízkou osobou max. 2 hodiny</w:t>
      </w:r>
      <w:r>
        <w:rPr>
          <w:sz w:val="24"/>
          <w:szCs w:val="24"/>
        </w:rPr>
        <w:t>. Může proběhnout v dopoledním nebo v odpoledním čase, po individuální domluvě s vedoucí učitelkou mateřské školy.</w:t>
      </w:r>
    </w:p>
    <w:p w14:paraId="5CAB0A59" w14:textId="77777777" w:rsidR="003E54FA" w:rsidRPr="00A52910" w:rsidRDefault="003E54FA" w:rsidP="00F13518">
      <w:pPr>
        <w:pStyle w:val="Odstavecseseznamem"/>
        <w:numPr>
          <w:ilvl w:val="0"/>
          <w:numId w:val="50"/>
        </w:numPr>
        <w:spacing w:before="0"/>
        <w:rPr>
          <w:sz w:val="24"/>
          <w:szCs w:val="24"/>
        </w:rPr>
      </w:pPr>
      <w:r w:rsidRPr="00A52910">
        <w:rPr>
          <w:sz w:val="24"/>
          <w:szCs w:val="24"/>
        </w:rPr>
        <w:t>Druhá</w:t>
      </w:r>
      <w:r w:rsidR="00DE3B37">
        <w:rPr>
          <w:sz w:val="24"/>
          <w:szCs w:val="24"/>
        </w:rPr>
        <w:t xml:space="preserve"> a třetí</w:t>
      </w:r>
      <w:r w:rsidRPr="00A52910">
        <w:rPr>
          <w:sz w:val="24"/>
          <w:szCs w:val="24"/>
        </w:rPr>
        <w:t xml:space="preserve"> návštěva již jen s kratší dobou přítomnosti blízké osoby v případě, že dítě neprotestuje, opět tak cca 2 hodiny. Pokud dítě odchod rodiče výrazně odmítá a kontak</w:t>
      </w:r>
      <w:r>
        <w:rPr>
          <w:sz w:val="24"/>
          <w:szCs w:val="24"/>
        </w:rPr>
        <w:t>t s pedagogem není ještě navázán</w:t>
      </w:r>
      <w:r w:rsidRPr="00A52910">
        <w:rPr>
          <w:sz w:val="24"/>
          <w:szCs w:val="24"/>
        </w:rPr>
        <w:t>, zůstává rodič ve třídě, ale pokusí se spíše zůstat v pozadí a své dítě informuje o tom, že tedy zůstane a bude se dívat, jak je šikovné.</w:t>
      </w:r>
    </w:p>
    <w:p w14:paraId="28B8DBC3" w14:textId="77777777" w:rsidR="003E54FA" w:rsidRDefault="00DE3B37" w:rsidP="00F13518">
      <w:pPr>
        <w:pStyle w:val="Odstavecseseznamem"/>
        <w:numPr>
          <w:ilvl w:val="0"/>
          <w:numId w:val="50"/>
        </w:numPr>
        <w:spacing w:before="0"/>
        <w:rPr>
          <w:sz w:val="24"/>
          <w:szCs w:val="24"/>
        </w:rPr>
      </w:pPr>
      <w:r>
        <w:rPr>
          <w:sz w:val="24"/>
          <w:szCs w:val="24"/>
        </w:rPr>
        <w:t xml:space="preserve">Čtvrtá </w:t>
      </w:r>
      <w:r w:rsidR="003E54FA" w:rsidRPr="00A52910">
        <w:rPr>
          <w:sz w:val="24"/>
          <w:szCs w:val="24"/>
        </w:rPr>
        <w:t xml:space="preserve">návštěva by měla již proběhnout bez přítomnosti blízké osoby, ale také krátkou dobu max. 2 hodiny. Je důležité, aby dítě věřilo, že se pro něho vrátíte </w:t>
      </w:r>
      <w:r w:rsidR="003E54FA">
        <w:rPr>
          <w:sz w:val="24"/>
          <w:szCs w:val="24"/>
        </w:rPr>
        <w:t>(</w:t>
      </w:r>
      <w:r w:rsidR="003E54FA" w:rsidRPr="00A52910">
        <w:rPr>
          <w:sz w:val="24"/>
          <w:szCs w:val="24"/>
        </w:rPr>
        <w:t xml:space="preserve">např. než půjdou děti na vycházku, nebo po </w:t>
      </w:r>
      <w:r w:rsidR="00367474" w:rsidRPr="00A52910">
        <w:rPr>
          <w:sz w:val="24"/>
          <w:szCs w:val="24"/>
        </w:rPr>
        <w:t>svačince,</w:t>
      </w:r>
      <w:r w:rsidR="00367474">
        <w:rPr>
          <w:sz w:val="24"/>
          <w:szCs w:val="24"/>
        </w:rPr>
        <w:t>…)</w:t>
      </w:r>
    </w:p>
    <w:p w14:paraId="56D3A31A" w14:textId="77777777" w:rsidR="003E54FA" w:rsidRDefault="003E54FA" w:rsidP="00F13518">
      <w:pPr>
        <w:pStyle w:val="Odstavecseseznamem"/>
        <w:numPr>
          <w:ilvl w:val="0"/>
          <w:numId w:val="50"/>
        </w:numPr>
        <w:spacing w:before="0"/>
        <w:rPr>
          <w:sz w:val="24"/>
          <w:szCs w:val="24"/>
        </w:rPr>
      </w:pPr>
      <w:r w:rsidRPr="00B300A6">
        <w:rPr>
          <w:sz w:val="24"/>
          <w:szCs w:val="24"/>
        </w:rPr>
        <w:lastRenderedPageBreak/>
        <w:t>Další délka pobytu v mateřské škole je závislá od vzniklé situace. Pokud dítě zvládá odloučení od blízké osoby dobře, prodloužíme pobyt na celé dopoledne.</w:t>
      </w:r>
    </w:p>
    <w:p w14:paraId="7667D069" w14:textId="06EC5C0E" w:rsidR="003C13EA" w:rsidRPr="00EA5F64" w:rsidRDefault="00314C8F" w:rsidP="003E54FA">
      <w:pPr>
        <w:pStyle w:val="Odstavecseseznamem"/>
        <w:numPr>
          <w:ilvl w:val="0"/>
          <w:numId w:val="50"/>
        </w:numPr>
        <w:spacing w:before="0"/>
        <w:rPr>
          <w:sz w:val="24"/>
          <w:szCs w:val="24"/>
        </w:rPr>
      </w:pPr>
      <w:r>
        <w:rPr>
          <w:sz w:val="24"/>
          <w:szCs w:val="24"/>
        </w:rPr>
        <w:t>Pokud dítě odloučení a pobyt v novém prostředí nezvládá, měli by zákonní zástupci zareagovat adekvátním způsobem</w:t>
      </w:r>
      <w:r w:rsidR="00205237">
        <w:rPr>
          <w:sz w:val="24"/>
          <w:szCs w:val="24"/>
        </w:rPr>
        <w:t xml:space="preserve"> a</w:t>
      </w:r>
      <w:r>
        <w:rPr>
          <w:sz w:val="24"/>
          <w:szCs w:val="24"/>
        </w:rPr>
        <w:t xml:space="preserve"> </w:t>
      </w:r>
      <w:r w:rsidR="00205237">
        <w:rPr>
          <w:sz w:val="24"/>
          <w:szCs w:val="24"/>
        </w:rPr>
        <w:t>d</w:t>
      </w:r>
      <w:r>
        <w:rPr>
          <w:sz w:val="24"/>
          <w:szCs w:val="24"/>
        </w:rPr>
        <w:t>oporučené fáze adaptačního programu prodloužit</w:t>
      </w:r>
      <w:r w:rsidR="00205237">
        <w:rPr>
          <w:sz w:val="24"/>
          <w:szCs w:val="24"/>
        </w:rPr>
        <w:t xml:space="preserve"> i na týdny.</w:t>
      </w:r>
    </w:p>
    <w:p w14:paraId="07B347DB" w14:textId="77777777" w:rsidR="003E54FA" w:rsidRPr="00955B9D" w:rsidRDefault="003E54FA" w:rsidP="003E54FA">
      <w:pPr>
        <w:spacing w:before="0"/>
        <w:rPr>
          <w:b/>
          <w:i/>
          <w:sz w:val="24"/>
          <w:szCs w:val="24"/>
        </w:rPr>
      </w:pPr>
      <w:r w:rsidRPr="00955B9D">
        <w:rPr>
          <w:b/>
          <w:i/>
          <w:sz w:val="24"/>
          <w:szCs w:val="24"/>
        </w:rPr>
        <w:t>Doporučujeme:</w:t>
      </w:r>
    </w:p>
    <w:p w14:paraId="03D84BD8" w14:textId="77777777" w:rsidR="003E54FA" w:rsidRPr="00502514" w:rsidRDefault="003E54FA" w:rsidP="00F13518">
      <w:pPr>
        <w:pStyle w:val="Odstavecseseznamem"/>
        <w:numPr>
          <w:ilvl w:val="0"/>
          <w:numId w:val="48"/>
        </w:numPr>
        <w:spacing w:before="0"/>
        <w:rPr>
          <w:sz w:val="24"/>
          <w:szCs w:val="24"/>
        </w:rPr>
      </w:pPr>
      <w:r w:rsidRPr="00A62A9E">
        <w:rPr>
          <w:sz w:val="24"/>
          <w:szCs w:val="24"/>
        </w:rPr>
        <w:t>Na adaptační proces, tedy začátek změny v životě dítěte, si udělejte čas. Dejte dětem pocit bezpečí a trpělivosti.</w:t>
      </w:r>
    </w:p>
    <w:p w14:paraId="1BE24230" w14:textId="77777777" w:rsidR="003E54FA" w:rsidRPr="00DE3B37" w:rsidRDefault="003E54FA" w:rsidP="00F13518">
      <w:pPr>
        <w:pStyle w:val="Odstavecseseznamem"/>
        <w:numPr>
          <w:ilvl w:val="0"/>
          <w:numId w:val="48"/>
        </w:numPr>
        <w:spacing w:before="0"/>
        <w:rPr>
          <w:sz w:val="24"/>
          <w:szCs w:val="24"/>
        </w:rPr>
      </w:pPr>
      <w:r w:rsidRPr="00A62A9E">
        <w:rPr>
          <w:sz w:val="24"/>
          <w:szCs w:val="24"/>
        </w:rPr>
        <w:t>Se svými dětmi si povídejte.  Vyp</w:t>
      </w:r>
      <w:r>
        <w:rPr>
          <w:sz w:val="24"/>
          <w:szCs w:val="24"/>
        </w:rPr>
        <w:t>rávějte jim, co znamená chodit do školky</w:t>
      </w:r>
      <w:r w:rsidRPr="00A62A9E">
        <w:rPr>
          <w:sz w:val="24"/>
          <w:szCs w:val="24"/>
        </w:rPr>
        <w:t>.</w:t>
      </w:r>
    </w:p>
    <w:p w14:paraId="5211DF10" w14:textId="77777777" w:rsidR="003E54FA" w:rsidRPr="00DE3B37" w:rsidRDefault="003E54FA" w:rsidP="00F13518">
      <w:pPr>
        <w:pStyle w:val="Odstavecseseznamem"/>
        <w:numPr>
          <w:ilvl w:val="0"/>
          <w:numId w:val="48"/>
        </w:numPr>
        <w:spacing w:before="0"/>
        <w:rPr>
          <w:sz w:val="24"/>
          <w:szCs w:val="24"/>
        </w:rPr>
      </w:pPr>
      <w:r w:rsidRPr="00A62A9E">
        <w:rPr>
          <w:sz w:val="24"/>
          <w:szCs w:val="24"/>
        </w:rPr>
        <w:t>To, co jim slíbíte, také dodržte. Dítě potřebuje mít jistotu.</w:t>
      </w:r>
    </w:p>
    <w:p w14:paraId="12A7486D" w14:textId="77777777" w:rsidR="003E54FA" w:rsidRPr="00DE3B37" w:rsidRDefault="003E54FA" w:rsidP="00F13518">
      <w:pPr>
        <w:pStyle w:val="Odstavecseseznamem"/>
        <w:numPr>
          <w:ilvl w:val="0"/>
          <w:numId w:val="48"/>
        </w:numPr>
        <w:spacing w:before="0"/>
        <w:rPr>
          <w:sz w:val="24"/>
          <w:szCs w:val="24"/>
        </w:rPr>
      </w:pPr>
      <w:r w:rsidRPr="00A62A9E">
        <w:rPr>
          <w:sz w:val="24"/>
          <w:szCs w:val="24"/>
        </w:rPr>
        <w:t>Nikdy děti nestrašte mateřskou školou. Vyvarujte se výhružkám typu: „Počkej, až budeš muset chodit do školy.“, „Jestli budeš zlobit, půjdeš do školky“.</w:t>
      </w:r>
    </w:p>
    <w:p w14:paraId="36922862" w14:textId="77777777" w:rsidR="003E54FA" w:rsidRPr="00DE3B37" w:rsidRDefault="003E54FA" w:rsidP="00F13518">
      <w:pPr>
        <w:pStyle w:val="Odstavecseseznamem"/>
        <w:numPr>
          <w:ilvl w:val="0"/>
          <w:numId w:val="48"/>
        </w:numPr>
        <w:spacing w:before="0"/>
        <w:rPr>
          <w:sz w:val="24"/>
          <w:szCs w:val="24"/>
        </w:rPr>
      </w:pPr>
      <w:r w:rsidRPr="00A62A9E">
        <w:rPr>
          <w:sz w:val="24"/>
          <w:szCs w:val="24"/>
        </w:rPr>
        <w:t>Osamostatňujte dítě v činnostech společně s mateřskou školou:</w:t>
      </w:r>
    </w:p>
    <w:p w14:paraId="20240694" w14:textId="77777777" w:rsidR="003E54FA" w:rsidRPr="00A62A9E" w:rsidRDefault="003E54FA" w:rsidP="00F13518">
      <w:pPr>
        <w:pStyle w:val="Odstavecseseznamem"/>
        <w:numPr>
          <w:ilvl w:val="0"/>
          <w:numId w:val="49"/>
        </w:numPr>
        <w:spacing w:before="0"/>
        <w:rPr>
          <w:sz w:val="24"/>
          <w:szCs w:val="24"/>
        </w:rPr>
      </w:pPr>
      <w:r w:rsidRPr="00A62A9E">
        <w:rPr>
          <w:sz w:val="24"/>
          <w:szCs w:val="24"/>
        </w:rPr>
        <w:t>Stravovací návyky (dítě jí samo, tak dlouho jak potřebuje)</w:t>
      </w:r>
    </w:p>
    <w:p w14:paraId="211D207A" w14:textId="77777777" w:rsidR="003E54FA" w:rsidRPr="00A62A9E" w:rsidRDefault="003E54FA" w:rsidP="00F13518">
      <w:pPr>
        <w:pStyle w:val="Odstavecseseznamem"/>
        <w:numPr>
          <w:ilvl w:val="0"/>
          <w:numId w:val="49"/>
        </w:numPr>
        <w:spacing w:before="0"/>
        <w:rPr>
          <w:sz w:val="24"/>
          <w:szCs w:val="24"/>
        </w:rPr>
      </w:pPr>
      <w:r w:rsidRPr="00A62A9E">
        <w:rPr>
          <w:sz w:val="24"/>
          <w:szCs w:val="24"/>
        </w:rPr>
        <w:t>Sebeobslužné návyky (to co zvládne, si obléká i obouvá samo)</w:t>
      </w:r>
    </w:p>
    <w:p w14:paraId="7573B173" w14:textId="77777777" w:rsidR="003E54FA" w:rsidRPr="00A62A9E" w:rsidRDefault="003E54FA" w:rsidP="00F13518">
      <w:pPr>
        <w:pStyle w:val="Odstavecseseznamem"/>
        <w:numPr>
          <w:ilvl w:val="0"/>
          <w:numId w:val="49"/>
        </w:numPr>
        <w:spacing w:before="0"/>
        <w:rPr>
          <w:sz w:val="24"/>
          <w:szCs w:val="24"/>
        </w:rPr>
      </w:pPr>
      <w:r w:rsidRPr="00A62A9E">
        <w:rPr>
          <w:sz w:val="24"/>
          <w:szCs w:val="24"/>
        </w:rPr>
        <w:t>Zvolte vhodný druh oblečení (přemýšlejte o tom, zda to dítě zvládne samo)</w:t>
      </w:r>
    </w:p>
    <w:p w14:paraId="726B6D67" w14:textId="77777777" w:rsidR="003E54FA" w:rsidRPr="00A62A9E" w:rsidRDefault="003E54FA" w:rsidP="00F13518">
      <w:pPr>
        <w:pStyle w:val="Odstavecseseznamem"/>
        <w:numPr>
          <w:ilvl w:val="0"/>
          <w:numId w:val="49"/>
        </w:numPr>
        <w:spacing w:before="0"/>
        <w:rPr>
          <w:sz w:val="24"/>
          <w:szCs w:val="24"/>
        </w:rPr>
      </w:pPr>
      <w:r w:rsidRPr="00A62A9E">
        <w:rPr>
          <w:sz w:val="24"/>
          <w:szCs w:val="24"/>
        </w:rPr>
        <w:t>Hygienické návyky (používání WC, mytí rukou, používání ručníku)</w:t>
      </w:r>
    </w:p>
    <w:p w14:paraId="1E510686" w14:textId="77777777" w:rsidR="003E54FA" w:rsidRPr="00A62A9E" w:rsidRDefault="003E54FA" w:rsidP="00F13518">
      <w:pPr>
        <w:pStyle w:val="Odstavecseseznamem"/>
        <w:numPr>
          <w:ilvl w:val="0"/>
          <w:numId w:val="49"/>
        </w:numPr>
        <w:spacing w:before="0"/>
        <w:rPr>
          <w:sz w:val="24"/>
          <w:szCs w:val="24"/>
        </w:rPr>
      </w:pPr>
      <w:r w:rsidRPr="00A62A9E">
        <w:rPr>
          <w:sz w:val="24"/>
          <w:szCs w:val="24"/>
        </w:rPr>
        <w:t>Objevitelské aktivity, pozorování, napodobování</w:t>
      </w:r>
    </w:p>
    <w:p w14:paraId="25741122" w14:textId="77777777" w:rsidR="003E54FA" w:rsidRPr="00A62A9E" w:rsidRDefault="003E54FA" w:rsidP="00F13518">
      <w:pPr>
        <w:pStyle w:val="Odstavecseseznamem"/>
        <w:numPr>
          <w:ilvl w:val="0"/>
          <w:numId w:val="49"/>
        </w:numPr>
        <w:spacing w:before="0"/>
        <w:rPr>
          <w:sz w:val="24"/>
          <w:szCs w:val="24"/>
        </w:rPr>
      </w:pPr>
      <w:r w:rsidRPr="00A62A9E">
        <w:rPr>
          <w:sz w:val="24"/>
          <w:szCs w:val="24"/>
        </w:rPr>
        <w:t>Komunikační schopnosti (umět požádat, poděkovat, povídejte si s nimi)</w:t>
      </w:r>
    </w:p>
    <w:p w14:paraId="70C1FFA5" w14:textId="77777777" w:rsidR="00090D1B" w:rsidRPr="003E54FA" w:rsidRDefault="003E54FA" w:rsidP="00F13518">
      <w:pPr>
        <w:pStyle w:val="Odstavecseseznamem"/>
        <w:numPr>
          <w:ilvl w:val="0"/>
          <w:numId w:val="49"/>
        </w:numPr>
        <w:spacing w:before="0"/>
        <w:rPr>
          <w:sz w:val="24"/>
          <w:szCs w:val="24"/>
        </w:rPr>
      </w:pPr>
      <w:r w:rsidRPr="00A62A9E">
        <w:rPr>
          <w:sz w:val="24"/>
          <w:szCs w:val="24"/>
        </w:rPr>
        <w:t>Tvořte s dětmi pravidla a učte je pravidla respektovat. Buďte důslední.</w:t>
      </w:r>
    </w:p>
    <w:p w14:paraId="5D7942EB" w14:textId="77777777" w:rsidR="00271F60" w:rsidRPr="00271F60" w:rsidRDefault="00271F60" w:rsidP="00B864E3">
      <w:pPr>
        <w:spacing w:before="0"/>
        <w:rPr>
          <w:i/>
          <w:sz w:val="24"/>
          <w:szCs w:val="24"/>
        </w:rPr>
      </w:pPr>
      <w:r w:rsidRPr="00271F60">
        <w:rPr>
          <w:i/>
          <w:sz w:val="24"/>
          <w:szCs w:val="24"/>
        </w:rPr>
        <w:t>Záměr MŠ:</w:t>
      </w:r>
    </w:p>
    <w:p w14:paraId="10091375" w14:textId="77777777" w:rsidR="00367474" w:rsidRPr="00BC35B5" w:rsidRDefault="00271F60" w:rsidP="00F13518">
      <w:pPr>
        <w:pStyle w:val="Odstavecseseznamem"/>
        <w:numPr>
          <w:ilvl w:val="0"/>
          <w:numId w:val="65"/>
        </w:numPr>
        <w:spacing w:before="0"/>
        <w:rPr>
          <w:i/>
          <w:sz w:val="24"/>
          <w:szCs w:val="24"/>
        </w:rPr>
      </w:pPr>
      <w:r w:rsidRPr="00271F60">
        <w:rPr>
          <w:i/>
          <w:sz w:val="24"/>
          <w:szCs w:val="24"/>
        </w:rPr>
        <w:t>Zvládnout start nově příchozím dětem v nové etapě jejich života.</w:t>
      </w:r>
    </w:p>
    <w:p w14:paraId="473C1A10" w14:textId="77777777" w:rsidR="00312CA6" w:rsidRPr="005714A1" w:rsidRDefault="00BC35B5" w:rsidP="00B864E3">
      <w:pPr>
        <w:spacing w:before="0"/>
        <w:rPr>
          <w:b/>
          <w:sz w:val="28"/>
          <w:szCs w:val="28"/>
        </w:rPr>
      </w:pPr>
      <w:r>
        <w:rPr>
          <w:b/>
          <w:sz w:val="28"/>
          <w:szCs w:val="28"/>
        </w:rPr>
        <w:t>10</w:t>
      </w:r>
      <w:r w:rsidR="00090D1B">
        <w:rPr>
          <w:b/>
          <w:sz w:val="28"/>
          <w:szCs w:val="28"/>
        </w:rPr>
        <w:t>.</w:t>
      </w:r>
      <w:r w:rsidR="003E54FA">
        <w:rPr>
          <w:b/>
          <w:sz w:val="28"/>
          <w:szCs w:val="28"/>
        </w:rPr>
        <w:t>6</w:t>
      </w:r>
      <w:r w:rsidR="00312CA6" w:rsidRPr="005714A1">
        <w:rPr>
          <w:b/>
          <w:sz w:val="28"/>
          <w:szCs w:val="28"/>
        </w:rPr>
        <w:t xml:space="preserve"> Denní režim dětí v mateřské škole</w:t>
      </w:r>
    </w:p>
    <w:p w14:paraId="67C0B83E" w14:textId="77777777" w:rsidR="00550F12" w:rsidRPr="00224449" w:rsidRDefault="00550F12" w:rsidP="00550F12">
      <w:pPr>
        <w:tabs>
          <w:tab w:val="left" w:pos="720"/>
        </w:tabs>
        <w:suppressAutoHyphens/>
        <w:spacing w:before="0"/>
        <w:rPr>
          <w:rFonts w:ascii="Calibri" w:hAnsi="Calibri"/>
          <w:sz w:val="24"/>
          <w:szCs w:val="24"/>
        </w:rPr>
      </w:pPr>
      <w:r w:rsidRPr="00224449">
        <w:rPr>
          <w:rFonts w:ascii="Calibri" w:hAnsi="Calibri"/>
          <w:sz w:val="24"/>
          <w:szCs w:val="24"/>
        </w:rPr>
        <w:t xml:space="preserve">Mateřská škola má svůj </w:t>
      </w:r>
      <w:r w:rsidRPr="00182462">
        <w:rPr>
          <w:rFonts w:ascii="Calibri" w:hAnsi="Calibri"/>
          <w:sz w:val="24"/>
          <w:szCs w:val="24"/>
        </w:rPr>
        <w:t>režim dne</w:t>
      </w:r>
      <w:r w:rsidRPr="00224449">
        <w:rPr>
          <w:rFonts w:ascii="Calibri" w:hAnsi="Calibri"/>
          <w:sz w:val="24"/>
          <w:szCs w:val="24"/>
        </w:rPr>
        <w:t>, který je ale natolik flexibilní, aby mohl reagovat na akt</w:t>
      </w:r>
      <w:r w:rsidR="00250EB6">
        <w:rPr>
          <w:rFonts w:ascii="Calibri" w:hAnsi="Calibri"/>
          <w:sz w:val="24"/>
          <w:szCs w:val="24"/>
        </w:rPr>
        <w:t xml:space="preserve">uální změny či aktuální </w:t>
      </w:r>
      <w:r w:rsidRPr="00224449">
        <w:rPr>
          <w:rFonts w:ascii="Calibri" w:hAnsi="Calibri"/>
          <w:sz w:val="24"/>
          <w:szCs w:val="24"/>
        </w:rPr>
        <w:t>potřeby dětí.</w:t>
      </w:r>
      <w:r>
        <w:rPr>
          <w:rFonts w:ascii="Calibri" w:hAnsi="Calibri"/>
          <w:sz w:val="24"/>
          <w:szCs w:val="24"/>
        </w:rPr>
        <w:t xml:space="preserve"> Uvedený časový rozpis je spíše orientační, časové intervaly lze upravovat dle aktuálních potřeb a okolností.</w:t>
      </w:r>
    </w:p>
    <w:p w14:paraId="676919F5" w14:textId="77777777" w:rsidR="00550F12" w:rsidRDefault="00550F12" w:rsidP="00B864E3">
      <w:pPr>
        <w:spacing w:before="0"/>
        <w:rPr>
          <w:b/>
          <w:sz w:val="28"/>
          <w:szCs w:val="28"/>
          <w:u w:val="singl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1"/>
        <w:gridCol w:w="7335"/>
      </w:tblGrid>
      <w:tr w:rsidR="00EC549A" w:rsidRPr="003A06EA" w14:paraId="0D6B259B" w14:textId="77777777" w:rsidTr="00FB415D">
        <w:trPr>
          <w:trHeight w:val="2129"/>
        </w:trPr>
        <w:tc>
          <w:tcPr>
            <w:tcW w:w="1591" w:type="dxa"/>
          </w:tcPr>
          <w:p w14:paraId="40F9C17D" w14:textId="413AB30E" w:rsidR="00EC549A" w:rsidRPr="003A06EA" w:rsidRDefault="00EC549A" w:rsidP="00D150A0">
            <w:pPr>
              <w:pStyle w:val="Zkladntextodsazen"/>
              <w:tabs>
                <w:tab w:val="left" w:pos="720"/>
              </w:tabs>
              <w:ind w:left="0"/>
              <w:rPr>
                <w:rFonts w:ascii="Calibri" w:hAnsi="Calibri"/>
                <w:sz w:val="24"/>
                <w:szCs w:val="24"/>
              </w:rPr>
            </w:pPr>
            <w:r>
              <w:rPr>
                <w:rFonts w:ascii="Calibri" w:hAnsi="Calibri"/>
                <w:sz w:val="24"/>
                <w:szCs w:val="24"/>
              </w:rPr>
              <w:lastRenderedPageBreak/>
              <w:t>6.00 – 7.00</w:t>
            </w:r>
          </w:p>
        </w:tc>
        <w:tc>
          <w:tcPr>
            <w:tcW w:w="7335" w:type="dxa"/>
          </w:tcPr>
          <w:p w14:paraId="0C9E5A1D" w14:textId="77777777" w:rsidR="00EC549A" w:rsidRDefault="00EC549A" w:rsidP="00C02EF8">
            <w:pPr>
              <w:pStyle w:val="Zkladntextodsazen"/>
              <w:numPr>
                <w:ilvl w:val="0"/>
                <w:numId w:val="11"/>
              </w:numPr>
              <w:tabs>
                <w:tab w:val="left" w:pos="720"/>
              </w:tabs>
              <w:suppressAutoHyphens/>
              <w:spacing w:before="0" w:after="0" w:line="240" w:lineRule="auto"/>
              <w:jc w:val="left"/>
              <w:rPr>
                <w:rFonts w:ascii="Calibri" w:hAnsi="Calibri"/>
                <w:sz w:val="24"/>
                <w:szCs w:val="24"/>
              </w:rPr>
            </w:pPr>
            <w:r>
              <w:rPr>
                <w:rFonts w:ascii="Calibri" w:hAnsi="Calibri"/>
                <w:sz w:val="24"/>
                <w:szCs w:val="24"/>
              </w:rPr>
              <w:t>Příchod do mateřské školy a předávání dětí pedagogickým pracovnicím</w:t>
            </w:r>
            <w:r w:rsidR="00D5298D">
              <w:rPr>
                <w:rFonts w:ascii="Calibri" w:hAnsi="Calibri"/>
                <w:sz w:val="24"/>
                <w:szCs w:val="24"/>
              </w:rPr>
              <w:t xml:space="preserve"> zpravidla v 1. třídě „Rybičky“ – přízemí budovy školy.</w:t>
            </w:r>
          </w:p>
          <w:p w14:paraId="3BF18988" w14:textId="77777777" w:rsidR="00D5298D" w:rsidRDefault="00D5298D" w:rsidP="00C02EF8">
            <w:pPr>
              <w:pStyle w:val="Zkladntextodsazen"/>
              <w:numPr>
                <w:ilvl w:val="0"/>
                <w:numId w:val="11"/>
              </w:numPr>
              <w:tabs>
                <w:tab w:val="left" w:pos="720"/>
              </w:tabs>
              <w:suppressAutoHyphens/>
              <w:spacing w:before="0" w:after="0" w:line="240" w:lineRule="auto"/>
              <w:jc w:val="left"/>
              <w:rPr>
                <w:rFonts w:ascii="Calibri" w:hAnsi="Calibri"/>
                <w:sz w:val="24"/>
                <w:szCs w:val="24"/>
              </w:rPr>
            </w:pPr>
            <w:r>
              <w:rPr>
                <w:rFonts w:ascii="Calibri" w:hAnsi="Calibri"/>
                <w:sz w:val="24"/>
                <w:szCs w:val="24"/>
              </w:rPr>
              <w:t>Volné spontánní aktivity</w:t>
            </w:r>
          </w:p>
          <w:p w14:paraId="4880B9F7" w14:textId="52BB5AC0" w:rsidR="00D5298D" w:rsidRPr="003A06EA" w:rsidRDefault="00D5298D" w:rsidP="00C02EF8">
            <w:pPr>
              <w:pStyle w:val="Zkladntextodsazen"/>
              <w:numPr>
                <w:ilvl w:val="0"/>
                <w:numId w:val="11"/>
              </w:numPr>
              <w:tabs>
                <w:tab w:val="left" w:pos="720"/>
              </w:tabs>
              <w:suppressAutoHyphens/>
              <w:spacing w:before="0" w:after="0" w:line="240" w:lineRule="auto"/>
              <w:jc w:val="left"/>
              <w:rPr>
                <w:rFonts w:ascii="Calibri" w:hAnsi="Calibri"/>
                <w:sz w:val="24"/>
                <w:szCs w:val="24"/>
              </w:rPr>
            </w:pPr>
            <w:r>
              <w:rPr>
                <w:rFonts w:ascii="Calibri" w:hAnsi="Calibri"/>
                <w:sz w:val="24"/>
                <w:szCs w:val="24"/>
              </w:rPr>
              <w:t>Individuální i skupinové práce s dětmi</w:t>
            </w:r>
          </w:p>
        </w:tc>
      </w:tr>
      <w:tr w:rsidR="00FB415D" w:rsidRPr="003A06EA" w14:paraId="2C689614" w14:textId="77777777" w:rsidTr="00FB415D">
        <w:trPr>
          <w:trHeight w:val="2129"/>
        </w:trPr>
        <w:tc>
          <w:tcPr>
            <w:tcW w:w="1591" w:type="dxa"/>
          </w:tcPr>
          <w:p w14:paraId="4615BA60" w14:textId="53789E3D" w:rsidR="00FB415D" w:rsidRPr="003A06EA" w:rsidRDefault="00D5298D" w:rsidP="00D150A0">
            <w:pPr>
              <w:pStyle w:val="Zkladntextodsazen"/>
              <w:tabs>
                <w:tab w:val="left" w:pos="720"/>
              </w:tabs>
              <w:ind w:left="0"/>
              <w:rPr>
                <w:rFonts w:ascii="Calibri" w:hAnsi="Calibri"/>
                <w:sz w:val="24"/>
                <w:szCs w:val="24"/>
              </w:rPr>
            </w:pPr>
            <w:r>
              <w:rPr>
                <w:rFonts w:ascii="Calibri" w:hAnsi="Calibri"/>
                <w:sz w:val="24"/>
                <w:szCs w:val="24"/>
              </w:rPr>
              <w:t>7.00</w:t>
            </w:r>
            <w:r w:rsidR="00FB415D" w:rsidRPr="003A06EA">
              <w:rPr>
                <w:rFonts w:ascii="Calibri" w:hAnsi="Calibri"/>
                <w:sz w:val="24"/>
                <w:szCs w:val="24"/>
              </w:rPr>
              <w:t xml:space="preserve"> </w:t>
            </w:r>
            <w:r>
              <w:rPr>
                <w:rFonts w:ascii="Calibri" w:hAnsi="Calibri"/>
                <w:sz w:val="24"/>
                <w:szCs w:val="24"/>
              </w:rPr>
              <w:t>a více</w:t>
            </w:r>
          </w:p>
          <w:p w14:paraId="4A9BBDB4" w14:textId="77777777" w:rsidR="00FB415D" w:rsidRPr="003A06EA" w:rsidRDefault="00FB415D" w:rsidP="00D150A0">
            <w:pPr>
              <w:pStyle w:val="Zkladntextodsazen"/>
              <w:tabs>
                <w:tab w:val="left" w:pos="720"/>
              </w:tabs>
              <w:ind w:left="0"/>
              <w:rPr>
                <w:rFonts w:ascii="Calibri" w:hAnsi="Calibri"/>
                <w:sz w:val="24"/>
                <w:szCs w:val="24"/>
              </w:rPr>
            </w:pPr>
          </w:p>
        </w:tc>
        <w:tc>
          <w:tcPr>
            <w:tcW w:w="7335" w:type="dxa"/>
          </w:tcPr>
          <w:p w14:paraId="53C99182" w14:textId="1549E2F6" w:rsidR="00FB415D" w:rsidRPr="003A06EA" w:rsidRDefault="00FB415D" w:rsidP="00C02EF8">
            <w:pPr>
              <w:pStyle w:val="Zkladntextodsazen"/>
              <w:numPr>
                <w:ilvl w:val="0"/>
                <w:numId w:val="11"/>
              </w:numPr>
              <w:tabs>
                <w:tab w:val="left" w:pos="720"/>
              </w:tabs>
              <w:suppressAutoHyphens/>
              <w:spacing w:before="0" w:after="0" w:line="240" w:lineRule="auto"/>
              <w:jc w:val="left"/>
              <w:rPr>
                <w:rFonts w:ascii="Calibri" w:hAnsi="Calibri"/>
                <w:sz w:val="24"/>
                <w:szCs w:val="24"/>
              </w:rPr>
            </w:pPr>
            <w:r w:rsidRPr="003A06EA">
              <w:rPr>
                <w:rFonts w:ascii="Calibri" w:hAnsi="Calibri"/>
                <w:sz w:val="24"/>
                <w:szCs w:val="24"/>
              </w:rPr>
              <w:t>příchod dětí do mateřské školy a předávání dětí pedagogickým pracovnicím v</w:t>
            </w:r>
            <w:r w:rsidR="00D5298D">
              <w:rPr>
                <w:rFonts w:ascii="Calibri" w:hAnsi="Calibri"/>
                <w:sz w:val="24"/>
                <w:szCs w:val="24"/>
              </w:rPr>
              <w:t> jejich třídách</w:t>
            </w:r>
            <w:r w:rsidRPr="003A06EA">
              <w:rPr>
                <w:rFonts w:ascii="Calibri" w:hAnsi="Calibri"/>
                <w:sz w:val="24"/>
                <w:szCs w:val="24"/>
              </w:rPr>
              <w:t>,</w:t>
            </w:r>
          </w:p>
          <w:p w14:paraId="76E01060" w14:textId="77777777" w:rsidR="00FB415D" w:rsidRPr="003A06EA" w:rsidRDefault="00FB415D" w:rsidP="00C02EF8">
            <w:pPr>
              <w:pStyle w:val="Zkladntextodsazen"/>
              <w:numPr>
                <w:ilvl w:val="0"/>
                <w:numId w:val="11"/>
              </w:numPr>
              <w:tabs>
                <w:tab w:val="left" w:pos="720"/>
              </w:tabs>
              <w:suppressAutoHyphens/>
              <w:spacing w:before="0" w:after="0" w:line="240" w:lineRule="auto"/>
              <w:jc w:val="left"/>
              <w:rPr>
                <w:rFonts w:ascii="Calibri" w:hAnsi="Calibri"/>
                <w:sz w:val="24"/>
                <w:szCs w:val="24"/>
              </w:rPr>
            </w:pPr>
            <w:r w:rsidRPr="003A06EA">
              <w:rPr>
                <w:rFonts w:ascii="Calibri" w:hAnsi="Calibri"/>
                <w:sz w:val="24"/>
                <w:szCs w:val="24"/>
              </w:rPr>
              <w:t>volné spontánní zájmové aktivity,</w:t>
            </w:r>
          </w:p>
          <w:p w14:paraId="0CE11F26" w14:textId="17A7FADD" w:rsidR="00FB415D" w:rsidRPr="003A06EA" w:rsidRDefault="00FB415D" w:rsidP="00FB415D">
            <w:pPr>
              <w:pStyle w:val="Zkladntextodsazen"/>
              <w:numPr>
                <w:ilvl w:val="0"/>
                <w:numId w:val="11"/>
              </w:numPr>
              <w:tabs>
                <w:tab w:val="left" w:pos="720"/>
              </w:tabs>
              <w:suppressAutoHyphens/>
              <w:spacing w:before="0" w:after="0" w:line="240" w:lineRule="auto"/>
              <w:jc w:val="left"/>
              <w:rPr>
                <w:rFonts w:ascii="Calibri" w:hAnsi="Calibri"/>
                <w:sz w:val="24"/>
                <w:szCs w:val="24"/>
              </w:rPr>
            </w:pPr>
            <w:r w:rsidRPr="003A06EA">
              <w:rPr>
                <w:rFonts w:ascii="Calibri" w:hAnsi="Calibri"/>
                <w:sz w:val="24"/>
                <w:szCs w:val="24"/>
              </w:rPr>
              <w:t>individuální a skupinové práce s dětmi,</w:t>
            </w:r>
          </w:p>
          <w:p w14:paraId="3374BA6A" w14:textId="77777777" w:rsidR="00FB415D" w:rsidRPr="003A06EA" w:rsidRDefault="00FB415D" w:rsidP="00C02EF8">
            <w:pPr>
              <w:pStyle w:val="Zkladntextodsazen"/>
              <w:numPr>
                <w:ilvl w:val="0"/>
                <w:numId w:val="11"/>
              </w:numPr>
              <w:tabs>
                <w:tab w:val="left" w:pos="720"/>
              </w:tabs>
              <w:suppressAutoHyphens/>
              <w:spacing w:before="0" w:after="0" w:line="240" w:lineRule="auto"/>
              <w:jc w:val="left"/>
              <w:rPr>
                <w:rFonts w:ascii="Calibri" w:hAnsi="Calibri"/>
                <w:sz w:val="24"/>
                <w:szCs w:val="24"/>
              </w:rPr>
            </w:pPr>
            <w:r w:rsidRPr="003A06EA">
              <w:rPr>
                <w:rFonts w:ascii="Calibri" w:hAnsi="Calibri"/>
                <w:sz w:val="24"/>
                <w:szCs w:val="24"/>
              </w:rPr>
              <w:t>individuální logopedická prevence (ve stanovených dnech),</w:t>
            </w:r>
          </w:p>
          <w:p w14:paraId="5DD4B17A" w14:textId="77777777" w:rsidR="00FB415D" w:rsidRDefault="00FB415D" w:rsidP="00D5298D">
            <w:pPr>
              <w:pStyle w:val="Zkladntextodsazen"/>
              <w:numPr>
                <w:ilvl w:val="0"/>
                <w:numId w:val="11"/>
              </w:numPr>
              <w:tabs>
                <w:tab w:val="left" w:pos="720"/>
              </w:tabs>
              <w:suppressAutoHyphens/>
              <w:spacing w:before="0" w:after="0" w:line="240" w:lineRule="auto"/>
              <w:jc w:val="left"/>
              <w:rPr>
                <w:rFonts w:ascii="Calibri" w:hAnsi="Calibri"/>
                <w:sz w:val="24"/>
                <w:szCs w:val="24"/>
              </w:rPr>
            </w:pPr>
            <w:r w:rsidRPr="00D5298D">
              <w:rPr>
                <w:rFonts w:ascii="Calibri" w:hAnsi="Calibri"/>
                <w:sz w:val="24"/>
                <w:szCs w:val="24"/>
              </w:rPr>
              <w:t>ranní cvičení, zdravotní cviky, pohybové hry, relaxace</w:t>
            </w:r>
          </w:p>
          <w:p w14:paraId="10F1EEF3" w14:textId="5259C4AA" w:rsidR="00D5298D" w:rsidRPr="00D5298D" w:rsidRDefault="00D5298D" w:rsidP="00D5298D">
            <w:pPr>
              <w:pStyle w:val="Zkladntextodsazen"/>
              <w:numPr>
                <w:ilvl w:val="0"/>
                <w:numId w:val="11"/>
              </w:numPr>
              <w:tabs>
                <w:tab w:val="left" w:pos="720"/>
              </w:tabs>
              <w:suppressAutoHyphens/>
              <w:spacing w:before="0" w:after="0" w:line="240" w:lineRule="auto"/>
              <w:jc w:val="left"/>
              <w:rPr>
                <w:rFonts w:ascii="Calibri" w:hAnsi="Calibri"/>
                <w:sz w:val="24"/>
                <w:szCs w:val="24"/>
              </w:rPr>
            </w:pPr>
            <w:r>
              <w:rPr>
                <w:rFonts w:ascii="Calibri" w:hAnsi="Calibri"/>
                <w:sz w:val="24"/>
                <w:szCs w:val="24"/>
              </w:rPr>
              <w:t>příprava na stolování a osobní hygiena</w:t>
            </w:r>
          </w:p>
        </w:tc>
      </w:tr>
      <w:tr w:rsidR="00550F12" w:rsidRPr="003A06EA" w14:paraId="3341AAB4" w14:textId="77777777" w:rsidTr="00E21523">
        <w:tc>
          <w:tcPr>
            <w:tcW w:w="1591" w:type="dxa"/>
          </w:tcPr>
          <w:p w14:paraId="435240C7" w14:textId="6E718122" w:rsidR="00550F12" w:rsidRPr="003A06EA" w:rsidRDefault="00D5298D" w:rsidP="00D150A0">
            <w:pPr>
              <w:pStyle w:val="Zkladntextodsazen"/>
              <w:tabs>
                <w:tab w:val="left" w:pos="720"/>
              </w:tabs>
              <w:ind w:left="0"/>
              <w:rPr>
                <w:rFonts w:ascii="Calibri" w:hAnsi="Calibri"/>
                <w:sz w:val="24"/>
                <w:szCs w:val="24"/>
              </w:rPr>
            </w:pPr>
            <w:r>
              <w:rPr>
                <w:rFonts w:ascii="Calibri" w:hAnsi="Calibri"/>
                <w:sz w:val="24"/>
                <w:szCs w:val="24"/>
              </w:rPr>
              <w:t xml:space="preserve">Od </w:t>
            </w:r>
            <w:r w:rsidR="00DE568D" w:rsidRPr="003A06EA">
              <w:rPr>
                <w:rFonts w:ascii="Calibri" w:hAnsi="Calibri"/>
                <w:sz w:val="24"/>
                <w:szCs w:val="24"/>
              </w:rPr>
              <w:t xml:space="preserve">8:30 </w:t>
            </w:r>
          </w:p>
        </w:tc>
        <w:tc>
          <w:tcPr>
            <w:tcW w:w="7335" w:type="dxa"/>
          </w:tcPr>
          <w:p w14:paraId="21F79CA8" w14:textId="77777777" w:rsidR="00550F12" w:rsidRPr="003A06EA" w:rsidRDefault="0079023F" w:rsidP="00F13518">
            <w:pPr>
              <w:pStyle w:val="Zkladntextodsazen"/>
              <w:numPr>
                <w:ilvl w:val="0"/>
                <w:numId w:val="75"/>
              </w:numPr>
              <w:tabs>
                <w:tab w:val="left" w:pos="720"/>
              </w:tabs>
              <w:suppressAutoHyphens/>
              <w:spacing w:before="0" w:after="0" w:line="240" w:lineRule="auto"/>
              <w:jc w:val="left"/>
              <w:rPr>
                <w:rFonts w:ascii="Calibri" w:hAnsi="Calibri"/>
                <w:sz w:val="24"/>
                <w:szCs w:val="24"/>
              </w:rPr>
            </w:pPr>
            <w:r w:rsidRPr="003A06EA">
              <w:rPr>
                <w:rFonts w:ascii="Calibri" w:hAnsi="Calibri"/>
                <w:sz w:val="24"/>
                <w:szCs w:val="24"/>
              </w:rPr>
              <w:t>stolován</w:t>
            </w:r>
            <w:r w:rsidR="00250EB6" w:rsidRPr="003A06EA">
              <w:rPr>
                <w:rFonts w:ascii="Calibri" w:hAnsi="Calibri"/>
                <w:sz w:val="24"/>
                <w:szCs w:val="24"/>
              </w:rPr>
              <w:t>í (přesnídávka)</w:t>
            </w:r>
            <w:r w:rsidRPr="003A06EA">
              <w:rPr>
                <w:rFonts w:ascii="Calibri" w:hAnsi="Calibri"/>
                <w:sz w:val="24"/>
                <w:szCs w:val="24"/>
              </w:rPr>
              <w:t>,</w:t>
            </w:r>
            <w:r w:rsidR="00550F12" w:rsidRPr="003A06EA">
              <w:rPr>
                <w:rFonts w:ascii="Calibri" w:hAnsi="Calibri"/>
                <w:sz w:val="24"/>
                <w:szCs w:val="24"/>
              </w:rPr>
              <w:t xml:space="preserve"> úklid po stolování</w:t>
            </w:r>
            <w:r w:rsidRPr="003A06EA">
              <w:rPr>
                <w:rFonts w:ascii="Calibri" w:hAnsi="Calibri"/>
                <w:sz w:val="24"/>
                <w:szCs w:val="24"/>
              </w:rPr>
              <w:t>, osobní hygiena</w:t>
            </w:r>
            <w:r w:rsidR="00550F12" w:rsidRPr="003A06EA">
              <w:rPr>
                <w:rFonts w:ascii="Calibri" w:hAnsi="Calibri"/>
                <w:sz w:val="24"/>
                <w:szCs w:val="24"/>
              </w:rPr>
              <w:t xml:space="preserve"> </w:t>
            </w:r>
          </w:p>
        </w:tc>
      </w:tr>
      <w:tr w:rsidR="00DE568D" w:rsidRPr="003A06EA" w14:paraId="6F94B485" w14:textId="77777777" w:rsidTr="00E21523">
        <w:tc>
          <w:tcPr>
            <w:tcW w:w="1591" w:type="dxa"/>
          </w:tcPr>
          <w:p w14:paraId="793E94C7" w14:textId="6F0E7680" w:rsidR="00DE568D" w:rsidRPr="003A06EA" w:rsidRDefault="00D5298D" w:rsidP="00D5298D">
            <w:pPr>
              <w:pStyle w:val="Zkladntextodsazen"/>
              <w:tabs>
                <w:tab w:val="left" w:pos="720"/>
              </w:tabs>
              <w:spacing w:line="240" w:lineRule="auto"/>
              <w:ind w:left="0"/>
              <w:rPr>
                <w:rFonts w:ascii="Calibri" w:hAnsi="Calibri"/>
                <w:sz w:val="24"/>
                <w:szCs w:val="24"/>
              </w:rPr>
            </w:pPr>
            <w:r>
              <w:rPr>
                <w:rFonts w:ascii="Calibri" w:hAnsi="Calibri"/>
                <w:sz w:val="24"/>
                <w:szCs w:val="24"/>
              </w:rPr>
              <w:t>Po svačině do 9.30</w:t>
            </w:r>
          </w:p>
        </w:tc>
        <w:tc>
          <w:tcPr>
            <w:tcW w:w="7335" w:type="dxa"/>
          </w:tcPr>
          <w:p w14:paraId="37B9118B" w14:textId="3E411E2A" w:rsidR="0053098F" w:rsidRDefault="0053098F" w:rsidP="00DE568D">
            <w:pPr>
              <w:pStyle w:val="Zkladntextodsazen"/>
              <w:numPr>
                <w:ilvl w:val="0"/>
                <w:numId w:val="12"/>
              </w:numPr>
              <w:tabs>
                <w:tab w:val="left" w:pos="720"/>
              </w:tabs>
              <w:suppressAutoHyphens/>
              <w:spacing w:before="0" w:after="0" w:line="240" w:lineRule="auto"/>
              <w:jc w:val="left"/>
              <w:rPr>
                <w:rFonts w:ascii="Calibri" w:hAnsi="Calibri"/>
                <w:sz w:val="24"/>
                <w:szCs w:val="24"/>
              </w:rPr>
            </w:pPr>
            <w:r>
              <w:rPr>
                <w:rFonts w:ascii="Calibri" w:hAnsi="Calibri"/>
                <w:sz w:val="24"/>
                <w:szCs w:val="24"/>
              </w:rPr>
              <w:t>pravidelný rituál – ranní přivítání,</w:t>
            </w:r>
          </w:p>
          <w:p w14:paraId="70DE8AE1" w14:textId="418009B9" w:rsidR="00DE568D" w:rsidRPr="003A06EA" w:rsidRDefault="00DE568D" w:rsidP="00DE568D">
            <w:pPr>
              <w:pStyle w:val="Zkladntextodsazen"/>
              <w:numPr>
                <w:ilvl w:val="0"/>
                <w:numId w:val="12"/>
              </w:numPr>
              <w:tabs>
                <w:tab w:val="left" w:pos="720"/>
              </w:tabs>
              <w:suppressAutoHyphens/>
              <w:spacing w:before="0" w:after="0" w:line="240" w:lineRule="auto"/>
              <w:jc w:val="left"/>
              <w:rPr>
                <w:rFonts w:ascii="Calibri" w:hAnsi="Calibri"/>
                <w:sz w:val="24"/>
                <w:szCs w:val="24"/>
              </w:rPr>
            </w:pPr>
            <w:r w:rsidRPr="003A06EA">
              <w:rPr>
                <w:rFonts w:ascii="Calibri" w:hAnsi="Calibri"/>
                <w:sz w:val="24"/>
                <w:szCs w:val="24"/>
              </w:rPr>
              <w:t>řízené individuální a skupinové práce s dětmi k danému tématu</w:t>
            </w:r>
            <w:r w:rsidR="0053098F">
              <w:rPr>
                <w:rFonts w:ascii="Calibri" w:hAnsi="Calibri"/>
                <w:sz w:val="24"/>
                <w:szCs w:val="24"/>
              </w:rPr>
              <w:t xml:space="preserve"> s ohledem na jejich individuální schopnosti</w:t>
            </w:r>
            <w:r w:rsidR="00FB415D" w:rsidRPr="003A06EA">
              <w:rPr>
                <w:rFonts w:ascii="Calibri" w:hAnsi="Calibri"/>
                <w:sz w:val="24"/>
                <w:szCs w:val="24"/>
              </w:rPr>
              <w:t>,</w:t>
            </w:r>
          </w:p>
          <w:p w14:paraId="48D35C9C" w14:textId="6308972B" w:rsidR="00DE568D" w:rsidRPr="0053098F" w:rsidRDefault="00DE568D" w:rsidP="0053098F">
            <w:pPr>
              <w:pStyle w:val="Zkladntextodsazen"/>
              <w:numPr>
                <w:ilvl w:val="0"/>
                <w:numId w:val="12"/>
              </w:numPr>
              <w:tabs>
                <w:tab w:val="left" w:pos="720"/>
              </w:tabs>
              <w:suppressAutoHyphens/>
              <w:spacing w:before="0" w:after="0" w:line="240" w:lineRule="auto"/>
              <w:jc w:val="left"/>
              <w:rPr>
                <w:rFonts w:ascii="Calibri" w:hAnsi="Calibri"/>
                <w:sz w:val="24"/>
                <w:szCs w:val="24"/>
              </w:rPr>
            </w:pPr>
            <w:r w:rsidRPr="003A06EA">
              <w:rPr>
                <w:rFonts w:ascii="Calibri" w:hAnsi="Calibri"/>
                <w:sz w:val="24"/>
                <w:szCs w:val="24"/>
              </w:rPr>
              <w:t>spontánní činnosti dětí</w:t>
            </w:r>
            <w:r w:rsidR="00FB415D" w:rsidRPr="003A06EA">
              <w:rPr>
                <w:rFonts w:ascii="Calibri" w:hAnsi="Calibri"/>
                <w:sz w:val="24"/>
                <w:szCs w:val="24"/>
              </w:rPr>
              <w:t>,</w:t>
            </w:r>
            <w:r w:rsidR="0053098F">
              <w:rPr>
                <w:rFonts w:ascii="Calibri" w:hAnsi="Calibri"/>
                <w:sz w:val="24"/>
                <w:szCs w:val="24"/>
              </w:rPr>
              <w:t xml:space="preserve"> </w:t>
            </w:r>
            <w:r w:rsidRPr="0053098F">
              <w:rPr>
                <w:rFonts w:ascii="Calibri" w:hAnsi="Calibri"/>
                <w:sz w:val="24"/>
                <w:szCs w:val="24"/>
              </w:rPr>
              <w:t>pohybové aktivity</w:t>
            </w:r>
            <w:r w:rsidR="00FB415D" w:rsidRPr="0053098F">
              <w:rPr>
                <w:rFonts w:ascii="Calibri" w:hAnsi="Calibri"/>
                <w:sz w:val="24"/>
                <w:szCs w:val="24"/>
              </w:rPr>
              <w:t>,</w:t>
            </w:r>
          </w:p>
        </w:tc>
      </w:tr>
      <w:tr w:rsidR="00550F12" w:rsidRPr="003A06EA" w14:paraId="2752B08B" w14:textId="77777777" w:rsidTr="00E21523">
        <w:tc>
          <w:tcPr>
            <w:tcW w:w="1591" w:type="dxa"/>
          </w:tcPr>
          <w:p w14:paraId="36DE4914" w14:textId="3CF3EE33" w:rsidR="00550F12" w:rsidRPr="003A06EA" w:rsidRDefault="002625B1" w:rsidP="00D150A0">
            <w:pPr>
              <w:pStyle w:val="Zkladntextodsazen"/>
              <w:tabs>
                <w:tab w:val="left" w:pos="720"/>
              </w:tabs>
              <w:ind w:left="0"/>
              <w:rPr>
                <w:rFonts w:ascii="Calibri" w:hAnsi="Calibri"/>
                <w:sz w:val="24"/>
                <w:szCs w:val="24"/>
              </w:rPr>
            </w:pPr>
            <w:r>
              <w:rPr>
                <w:rFonts w:ascii="Calibri" w:hAnsi="Calibri"/>
                <w:sz w:val="24"/>
                <w:szCs w:val="24"/>
              </w:rPr>
              <w:t xml:space="preserve">Od </w:t>
            </w:r>
            <w:r w:rsidR="0053098F">
              <w:rPr>
                <w:rFonts w:ascii="Calibri" w:hAnsi="Calibri"/>
                <w:sz w:val="24"/>
                <w:szCs w:val="24"/>
              </w:rPr>
              <w:t>9.30</w:t>
            </w:r>
          </w:p>
        </w:tc>
        <w:tc>
          <w:tcPr>
            <w:tcW w:w="7335" w:type="dxa"/>
          </w:tcPr>
          <w:p w14:paraId="07252BAF" w14:textId="77777777" w:rsidR="00550F12" w:rsidRDefault="00550F12" w:rsidP="0053098F">
            <w:pPr>
              <w:pStyle w:val="Zkladntextodsazen"/>
              <w:numPr>
                <w:ilvl w:val="0"/>
                <w:numId w:val="13"/>
              </w:numPr>
              <w:tabs>
                <w:tab w:val="left" w:pos="720"/>
              </w:tabs>
              <w:suppressAutoHyphens/>
              <w:spacing w:before="0" w:after="0" w:line="240" w:lineRule="auto"/>
              <w:jc w:val="left"/>
              <w:rPr>
                <w:rFonts w:ascii="Calibri" w:hAnsi="Calibri"/>
                <w:sz w:val="24"/>
                <w:szCs w:val="24"/>
              </w:rPr>
            </w:pPr>
            <w:r w:rsidRPr="003A06EA">
              <w:rPr>
                <w:rFonts w:ascii="Calibri" w:hAnsi="Calibri"/>
                <w:sz w:val="24"/>
                <w:szCs w:val="24"/>
              </w:rPr>
              <w:t>příprava na pobyt venku</w:t>
            </w:r>
          </w:p>
          <w:p w14:paraId="70E549F2" w14:textId="52902C83" w:rsidR="002625B1" w:rsidRPr="0053098F" w:rsidRDefault="002625B1" w:rsidP="0053098F">
            <w:pPr>
              <w:pStyle w:val="Zkladntextodsazen"/>
              <w:numPr>
                <w:ilvl w:val="0"/>
                <w:numId w:val="13"/>
              </w:numPr>
              <w:tabs>
                <w:tab w:val="left" w:pos="720"/>
              </w:tabs>
              <w:suppressAutoHyphens/>
              <w:spacing w:before="0" w:after="0" w:line="240" w:lineRule="auto"/>
              <w:jc w:val="left"/>
              <w:rPr>
                <w:rFonts w:ascii="Calibri" w:hAnsi="Calibri"/>
                <w:sz w:val="24"/>
                <w:szCs w:val="24"/>
              </w:rPr>
            </w:pPr>
            <w:r>
              <w:rPr>
                <w:rFonts w:ascii="Calibri" w:hAnsi="Calibri"/>
                <w:sz w:val="24"/>
                <w:szCs w:val="24"/>
              </w:rPr>
              <w:t>pobyt venku, příchod do mateřské školy a následné sebeobslužné činnosti</w:t>
            </w:r>
          </w:p>
        </w:tc>
      </w:tr>
      <w:tr w:rsidR="00550F12" w:rsidRPr="003A06EA" w14:paraId="40B71C6C" w14:textId="77777777" w:rsidTr="00E21523">
        <w:tc>
          <w:tcPr>
            <w:tcW w:w="1591" w:type="dxa"/>
          </w:tcPr>
          <w:p w14:paraId="2A4B8011" w14:textId="3CFCF9A4" w:rsidR="00550F12" w:rsidRPr="003A06EA" w:rsidRDefault="0053098F" w:rsidP="00D150A0">
            <w:pPr>
              <w:pStyle w:val="Zkladntextodsazen"/>
              <w:tabs>
                <w:tab w:val="left" w:pos="720"/>
              </w:tabs>
              <w:ind w:left="0"/>
              <w:rPr>
                <w:rFonts w:ascii="Calibri" w:hAnsi="Calibri"/>
                <w:sz w:val="24"/>
                <w:szCs w:val="24"/>
              </w:rPr>
            </w:pPr>
            <w:r>
              <w:rPr>
                <w:rFonts w:ascii="Calibri" w:hAnsi="Calibri"/>
                <w:sz w:val="24"/>
                <w:szCs w:val="24"/>
              </w:rPr>
              <w:t xml:space="preserve">Od </w:t>
            </w:r>
            <w:r w:rsidR="00E21523" w:rsidRPr="003A06EA">
              <w:rPr>
                <w:rFonts w:ascii="Calibri" w:hAnsi="Calibri"/>
                <w:sz w:val="24"/>
                <w:szCs w:val="24"/>
              </w:rPr>
              <w:t>11:30</w:t>
            </w:r>
          </w:p>
        </w:tc>
        <w:tc>
          <w:tcPr>
            <w:tcW w:w="7335" w:type="dxa"/>
          </w:tcPr>
          <w:p w14:paraId="2D7CCF2A" w14:textId="77777777" w:rsidR="00550F12" w:rsidRPr="003A06EA" w:rsidRDefault="00550F12" w:rsidP="00C02EF8">
            <w:pPr>
              <w:pStyle w:val="Zkladntextodsazen"/>
              <w:numPr>
                <w:ilvl w:val="0"/>
                <w:numId w:val="14"/>
              </w:numPr>
              <w:tabs>
                <w:tab w:val="left" w:pos="720"/>
              </w:tabs>
              <w:suppressAutoHyphens/>
              <w:spacing w:before="0" w:after="0" w:line="240" w:lineRule="auto"/>
              <w:jc w:val="left"/>
              <w:rPr>
                <w:rFonts w:ascii="Calibri" w:hAnsi="Calibri"/>
                <w:sz w:val="24"/>
                <w:szCs w:val="24"/>
              </w:rPr>
            </w:pPr>
            <w:r w:rsidRPr="003A06EA">
              <w:rPr>
                <w:rFonts w:ascii="Calibri" w:hAnsi="Calibri"/>
                <w:sz w:val="24"/>
                <w:szCs w:val="24"/>
              </w:rPr>
              <w:t>příprava na stolování a osobní hygiena</w:t>
            </w:r>
            <w:r w:rsidR="00FB415D" w:rsidRPr="003A06EA">
              <w:rPr>
                <w:rFonts w:ascii="Calibri" w:hAnsi="Calibri"/>
                <w:sz w:val="24"/>
                <w:szCs w:val="24"/>
              </w:rPr>
              <w:t>,</w:t>
            </w:r>
          </w:p>
          <w:p w14:paraId="28244092" w14:textId="77777777" w:rsidR="00550F12" w:rsidRPr="003A06EA" w:rsidRDefault="00550F12" w:rsidP="00C02EF8">
            <w:pPr>
              <w:pStyle w:val="Zkladntextodsazen"/>
              <w:numPr>
                <w:ilvl w:val="0"/>
                <w:numId w:val="14"/>
              </w:numPr>
              <w:tabs>
                <w:tab w:val="left" w:pos="720"/>
              </w:tabs>
              <w:suppressAutoHyphens/>
              <w:spacing w:before="0" w:after="0" w:line="240" w:lineRule="auto"/>
              <w:jc w:val="left"/>
              <w:rPr>
                <w:rFonts w:ascii="Calibri" w:hAnsi="Calibri"/>
                <w:sz w:val="24"/>
                <w:szCs w:val="24"/>
              </w:rPr>
            </w:pPr>
            <w:r w:rsidRPr="003A06EA">
              <w:rPr>
                <w:rFonts w:ascii="Calibri" w:hAnsi="Calibri"/>
                <w:sz w:val="24"/>
                <w:szCs w:val="24"/>
              </w:rPr>
              <w:t>stolování</w:t>
            </w:r>
            <w:r w:rsidR="00250EB6" w:rsidRPr="003A06EA">
              <w:rPr>
                <w:rFonts w:ascii="Calibri" w:hAnsi="Calibri"/>
                <w:sz w:val="24"/>
                <w:szCs w:val="24"/>
              </w:rPr>
              <w:t xml:space="preserve"> (oběd)</w:t>
            </w:r>
            <w:r w:rsidR="0079023F" w:rsidRPr="003A06EA">
              <w:rPr>
                <w:rFonts w:ascii="Calibri" w:hAnsi="Calibri"/>
                <w:sz w:val="24"/>
                <w:szCs w:val="24"/>
              </w:rPr>
              <w:t>, úklid po stolování</w:t>
            </w:r>
            <w:r w:rsidRPr="003A06EA">
              <w:rPr>
                <w:rFonts w:ascii="Calibri" w:hAnsi="Calibri"/>
                <w:sz w:val="24"/>
                <w:szCs w:val="24"/>
              </w:rPr>
              <w:t xml:space="preserve"> a osobní hygiena</w:t>
            </w:r>
            <w:r w:rsidR="00FB415D" w:rsidRPr="003A06EA">
              <w:rPr>
                <w:rFonts w:ascii="Calibri" w:hAnsi="Calibri"/>
                <w:sz w:val="24"/>
                <w:szCs w:val="24"/>
              </w:rPr>
              <w:t>,</w:t>
            </w:r>
          </w:p>
          <w:p w14:paraId="70B752CD" w14:textId="0446E339" w:rsidR="004F4920" w:rsidRPr="00BC2D50" w:rsidRDefault="00550F12" w:rsidP="00BC2D50">
            <w:pPr>
              <w:pStyle w:val="Zkladntextodsazen"/>
              <w:numPr>
                <w:ilvl w:val="0"/>
                <w:numId w:val="14"/>
              </w:numPr>
              <w:tabs>
                <w:tab w:val="left" w:pos="720"/>
              </w:tabs>
              <w:suppressAutoHyphens/>
              <w:spacing w:before="0" w:after="0" w:line="240" w:lineRule="auto"/>
              <w:jc w:val="left"/>
              <w:rPr>
                <w:rFonts w:ascii="Calibri" w:hAnsi="Calibri"/>
                <w:sz w:val="24"/>
                <w:szCs w:val="24"/>
              </w:rPr>
            </w:pPr>
            <w:r w:rsidRPr="003A06EA">
              <w:rPr>
                <w:rFonts w:ascii="Calibri" w:hAnsi="Calibri"/>
                <w:sz w:val="24"/>
                <w:szCs w:val="24"/>
              </w:rPr>
              <w:t>příprava na</w:t>
            </w:r>
            <w:r w:rsidR="00250EB6" w:rsidRPr="003A06EA">
              <w:rPr>
                <w:rFonts w:ascii="Calibri" w:hAnsi="Calibri"/>
                <w:sz w:val="24"/>
                <w:szCs w:val="24"/>
              </w:rPr>
              <w:t xml:space="preserve"> polední </w:t>
            </w:r>
            <w:r w:rsidRPr="003A06EA">
              <w:rPr>
                <w:rFonts w:ascii="Calibri" w:hAnsi="Calibri"/>
                <w:sz w:val="24"/>
                <w:szCs w:val="24"/>
              </w:rPr>
              <w:t>odpočinek</w:t>
            </w:r>
            <w:r w:rsidR="00FB415D" w:rsidRPr="003A06EA">
              <w:rPr>
                <w:rFonts w:ascii="Calibri" w:hAnsi="Calibri"/>
                <w:sz w:val="24"/>
                <w:szCs w:val="24"/>
              </w:rPr>
              <w:t>,</w:t>
            </w:r>
          </w:p>
          <w:p w14:paraId="24B14BD6" w14:textId="12283C74" w:rsidR="0053098F" w:rsidRPr="003A06EA" w:rsidRDefault="0053098F" w:rsidP="00C02EF8">
            <w:pPr>
              <w:pStyle w:val="Zkladntextodsazen"/>
              <w:numPr>
                <w:ilvl w:val="0"/>
                <w:numId w:val="14"/>
              </w:numPr>
              <w:tabs>
                <w:tab w:val="left" w:pos="720"/>
              </w:tabs>
              <w:suppressAutoHyphens/>
              <w:spacing w:before="0" w:after="0" w:line="240" w:lineRule="auto"/>
              <w:jc w:val="left"/>
              <w:rPr>
                <w:rFonts w:ascii="Calibri" w:hAnsi="Calibri"/>
                <w:sz w:val="24"/>
                <w:szCs w:val="24"/>
              </w:rPr>
            </w:pPr>
            <w:r>
              <w:rPr>
                <w:rFonts w:ascii="Calibri" w:hAnsi="Calibri"/>
                <w:sz w:val="24"/>
                <w:szCs w:val="24"/>
              </w:rPr>
              <w:t xml:space="preserve">poslech </w:t>
            </w:r>
            <w:r w:rsidR="002625B1">
              <w:rPr>
                <w:rFonts w:ascii="Calibri" w:hAnsi="Calibri"/>
                <w:sz w:val="24"/>
                <w:szCs w:val="24"/>
              </w:rPr>
              <w:t xml:space="preserve">čtené nebo </w:t>
            </w:r>
            <w:r>
              <w:rPr>
                <w:rFonts w:ascii="Calibri" w:hAnsi="Calibri"/>
                <w:sz w:val="24"/>
                <w:szCs w:val="24"/>
              </w:rPr>
              <w:t>reprodukované pohádky</w:t>
            </w:r>
          </w:p>
        </w:tc>
      </w:tr>
      <w:tr w:rsidR="002625B1" w:rsidRPr="003A06EA" w14:paraId="7BBB6C06" w14:textId="77777777" w:rsidTr="00E21523">
        <w:tc>
          <w:tcPr>
            <w:tcW w:w="1591" w:type="dxa"/>
          </w:tcPr>
          <w:p w14:paraId="0986826A" w14:textId="49D8D530" w:rsidR="002625B1" w:rsidRDefault="00BC2D50" w:rsidP="00D150A0">
            <w:pPr>
              <w:pStyle w:val="Zkladntextodsazen"/>
              <w:tabs>
                <w:tab w:val="left" w:pos="720"/>
              </w:tabs>
              <w:ind w:left="0"/>
              <w:rPr>
                <w:rFonts w:ascii="Calibri" w:hAnsi="Calibri"/>
                <w:sz w:val="24"/>
                <w:szCs w:val="24"/>
              </w:rPr>
            </w:pPr>
            <w:r>
              <w:rPr>
                <w:rFonts w:ascii="Calibri" w:hAnsi="Calibri"/>
                <w:sz w:val="24"/>
                <w:szCs w:val="24"/>
              </w:rPr>
              <w:t>12.00 – 12.30</w:t>
            </w:r>
          </w:p>
        </w:tc>
        <w:tc>
          <w:tcPr>
            <w:tcW w:w="7335" w:type="dxa"/>
          </w:tcPr>
          <w:p w14:paraId="0845E052" w14:textId="710EA832" w:rsidR="002625B1" w:rsidRPr="003A06EA" w:rsidRDefault="00BC2D50" w:rsidP="00C02EF8">
            <w:pPr>
              <w:pStyle w:val="Zkladntextodsazen"/>
              <w:numPr>
                <w:ilvl w:val="0"/>
                <w:numId w:val="14"/>
              </w:numPr>
              <w:tabs>
                <w:tab w:val="left" w:pos="720"/>
              </w:tabs>
              <w:suppressAutoHyphens/>
              <w:spacing w:before="0" w:after="0" w:line="240" w:lineRule="auto"/>
              <w:jc w:val="left"/>
              <w:rPr>
                <w:rFonts w:ascii="Calibri" w:hAnsi="Calibri"/>
                <w:sz w:val="24"/>
                <w:szCs w:val="24"/>
              </w:rPr>
            </w:pPr>
            <w:r>
              <w:rPr>
                <w:rFonts w:ascii="Calibri" w:hAnsi="Calibri"/>
                <w:sz w:val="24"/>
                <w:szCs w:val="24"/>
              </w:rPr>
              <w:t>odchod dětí domů (děti odcházející po obědě)</w:t>
            </w:r>
          </w:p>
        </w:tc>
      </w:tr>
      <w:tr w:rsidR="00550F12" w:rsidRPr="003A06EA" w14:paraId="4D66639A" w14:textId="77777777" w:rsidTr="00E21523">
        <w:tc>
          <w:tcPr>
            <w:tcW w:w="1591" w:type="dxa"/>
          </w:tcPr>
          <w:p w14:paraId="4BCA203E" w14:textId="77777777" w:rsidR="00550F12" w:rsidRPr="003A06EA" w:rsidRDefault="00E21523" w:rsidP="00D150A0">
            <w:pPr>
              <w:pStyle w:val="Zkladntextodsazen"/>
              <w:tabs>
                <w:tab w:val="left" w:pos="720"/>
              </w:tabs>
              <w:ind w:left="0"/>
              <w:rPr>
                <w:rFonts w:ascii="Calibri" w:hAnsi="Calibri"/>
                <w:sz w:val="24"/>
                <w:szCs w:val="24"/>
              </w:rPr>
            </w:pPr>
            <w:r w:rsidRPr="003A06EA">
              <w:rPr>
                <w:rFonts w:ascii="Calibri" w:hAnsi="Calibri"/>
                <w:sz w:val="24"/>
                <w:szCs w:val="24"/>
              </w:rPr>
              <w:t>12:30–</w:t>
            </w:r>
            <w:r w:rsidR="00550F12" w:rsidRPr="003A06EA">
              <w:rPr>
                <w:rFonts w:ascii="Calibri" w:hAnsi="Calibri"/>
                <w:sz w:val="24"/>
                <w:szCs w:val="24"/>
              </w:rPr>
              <w:t>14:00</w:t>
            </w:r>
          </w:p>
        </w:tc>
        <w:tc>
          <w:tcPr>
            <w:tcW w:w="7335" w:type="dxa"/>
          </w:tcPr>
          <w:p w14:paraId="587D4230" w14:textId="77777777" w:rsidR="00550F12" w:rsidRDefault="0079023F" w:rsidP="00F13518">
            <w:pPr>
              <w:pStyle w:val="Zkladntextodsazen"/>
              <w:numPr>
                <w:ilvl w:val="0"/>
                <w:numId w:val="76"/>
              </w:numPr>
              <w:tabs>
                <w:tab w:val="left" w:pos="720"/>
              </w:tabs>
              <w:suppressAutoHyphens/>
              <w:spacing w:before="0" w:after="0" w:line="240" w:lineRule="auto"/>
              <w:jc w:val="left"/>
              <w:rPr>
                <w:rFonts w:ascii="Calibri" w:hAnsi="Calibri"/>
                <w:sz w:val="24"/>
                <w:szCs w:val="24"/>
              </w:rPr>
            </w:pPr>
            <w:r w:rsidRPr="003A06EA">
              <w:rPr>
                <w:rFonts w:ascii="Calibri" w:hAnsi="Calibri"/>
                <w:sz w:val="24"/>
                <w:szCs w:val="24"/>
              </w:rPr>
              <w:t xml:space="preserve">spánek a odpočinek </w:t>
            </w:r>
            <w:r w:rsidR="00550F12" w:rsidRPr="003A06EA">
              <w:rPr>
                <w:rFonts w:ascii="Calibri" w:hAnsi="Calibri"/>
                <w:sz w:val="24"/>
                <w:szCs w:val="24"/>
              </w:rPr>
              <w:t>respektující rozdílné potřeby dětí</w:t>
            </w:r>
            <w:r w:rsidR="00FB415D" w:rsidRPr="003A06EA">
              <w:rPr>
                <w:rFonts w:ascii="Calibri" w:hAnsi="Calibri"/>
                <w:sz w:val="24"/>
                <w:szCs w:val="24"/>
              </w:rPr>
              <w:t>,</w:t>
            </w:r>
          </w:p>
          <w:p w14:paraId="2BC81CCF" w14:textId="4306F6B3" w:rsidR="002C054D" w:rsidRPr="003A06EA" w:rsidRDefault="002C054D" w:rsidP="00F13518">
            <w:pPr>
              <w:pStyle w:val="Zkladntextodsazen"/>
              <w:numPr>
                <w:ilvl w:val="0"/>
                <w:numId w:val="76"/>
              </w:numPr>
              <w:tabs>
                <w:tab w:val="left" w:pos="720"/>
              </w:tabs>
              <w:suppressAutoHyphens/>
              <w:spacing w:before="0" w:after="0" w:line="240" w:lineRule="auto"/>
              <w:jc w:val="left"/>
              <w:rPr>
                <w:rFonts w:ascii="Calibri" w:hAnsi="Calibri"/>
                <w:sz w:val="24"/>
                <w:szCs w:val="24"/>
              </w:rPr>
            </w:pPr>
            <w:r w:rsidRPr="003A06EA">
              <w:rPr>
                <w:rFonts w:ascii="Calibri" w:hAnsi="Calibri"/>
                <w:sz w:val="24"/>
                <w:szCs w:val="24"/>
              </w:rPr>
              <w:t>plánovaný motivační program pro děti</w:t>
            </w:r>
            <w:r w:rsidR="00BC2D50">
              <w:rPr>
                <w:rFonts w:ascii="Calibri" w:hAnsi="Calibri"/>
                <w:sz w:val="24"/>
                <w:szCs w:val="24"/>
              </w:rPr>
              <w:t xml:space="preserve"> ve 2. třídě (motivační program Šikulka, </w:t>
            </w:r>
            <w:proofErr w:type="spellStart"/>
            <w:r w:rsidR="00BC2D50">
              <w:rPr>
                <w:rFonts w:ascii="Calibri" w:hAnsi="Calibri"/>
                <w:sz w:val="24"/>
                <w:szCs w:val="24"/>
              </w:rPr>
              <w:t>Tvořílek</w:t>
            </w:r>
            <w:proofErr w:type="spellEnd"/>
            <w:r w:rsidR="00BC2D50">
              <w:rPr>
                <w:rFonts w:ascii="Calibri" w:hAnsi="Calibri"/>
                <w:sz w:val="24"/>
                <w:szCs w:val="24"/>
              </w:rPr>
              <w:t>)</w:t>
            </w:r>
            <w:r w:rsidRPr="003A06EA">
              <w:rPr>
                <w:rFonts w:ascii="Calibri" w:hAnsi="Calibri"/>
                <w:sz w:val="24"/>
                <w:szCs w:val="24"/>
              </w:rPr>
              <w:t>,</w:t>
            </w:r>
          </w:p>
          <w:p w14:paraId="13C36B1F" w14:textId="243EE2CF" w:rsidR="00354E65" w:rsidRPr="00BC2D50" w:rsidRDefault="00550F12" w:rsidP="00BC2D50">
            <w:pPr>
              <w:pStyle w:val="Zkladntextodsazen"/>
              <w:numPr>
                <w:ilvl w:val="0"/>
                <w:numId w:val="16"/>
              </w:numPr>
              <w:tabs>
                <w:tab w:val="left" w:pos="720"/>
              </w:tabs>
              <w:suppressAutoHyphens/>
              <w:spacing w:before="0" w:after="0" w:line="240" w:lineRule="auto"/>
              <w:jc w:val="left"/>
              <w:rPr>
                <w:rFonts w:ascii="Calibri" w:hAnsi="Calibri"/>
                <w:sz w:val="24"/>
                <w:szCs w:val="24"/>
              </w:rPr>
            </w:pPr>
            <w:r w:rsidRPr="003A06EA">
              <w:rPr>
                <w:rFonts w:ascii="Calibri" w:hAnsi="Calibri"/>
                <w:sz w:val="24"/>
                <w:szCs w:val="24"/>
              </w:rPr>
              <w:t>individuální</w:t>
            </w:r>
            <w:r w:rsidR="0079023F" w:rsidRPr="003A06EA">
              <w:rPr>
                <w:rFonts w:ascii="Calibri" w:hAnsi="Calibri"/>
                <w:sz w:val="24"/>
                <w:szCs w:val="24"/>
              </w:rPr>
              <w:t>, skupinové</w:t>
            </w:r>
            <w:r w:rsidR="00250EB6" w:rsidRPr="003A06EA">
              <w:rPr>
                <w:rFonts w:ascii="Calibri" w:hAnsi="Calibri"/>
                <w:sz w:val="24"/>
                <w:szCs w:val="24"/>
              </w:rPr>
              <w:t xml:space="preserve"> klidové aktivity</w:t>
            </w:r>
            <w:r w:rsidRPr="003A06EA">
              <w:rPr>
                <w:rFonts w:ascii="Calibri" w:hAnsi="Calibri"/>
                <w:sz w:val="24"/>
                <w:szCs w:val="24"/>
              </w:rPr>
              <w:t xml:space="preserve"> s dětmi s nižší potřebou spánku</w:t>
            </w:r>
            <w:r w:rsidR="00BC2D50">
              <w:rPr>
                <w:rFonts w:ascii="Calibri" w:hAnsi="Calibri"/>
                <w:sz w:val="24"/>
                <w:szCs w:val="24"/>
              </w:rPr>
              <w:t xml:space="preserve">, </w:t>
            </w:r>
            <w:r w:rsidR="00BC2D50" w:rsidRPr="003A06EA">
              <w:rPr>
                <w:rFonts w:ascii="Calibri" w:hAnsi="Calibri"/>
                <w:sz w:val="24"/>
                <w:szCs w:val="24"/>
              </w:rPr>
              <w:t>dokončování práce z dopolední činnosti,</w:t>
            </w:r>
          </w:p>
          <w:p w14:paraId="2B03AF03" w14:textId="6785B8E2" w:rsidR="00BC2D50" w:rsidRDefault="00BC2D50" w:rsidP="002C054D">
            <w:pPr>
              <w:pStyle w:val="Zkladntextodsazen"/>
              <w:numPr>
                <w:ilvl w:val="0"/>
                <w:numId w:val="15"/>
              </w:numPr>
              <w:tabs>
                <w:tab w:val="left" w:pos="720"/>
              </w:tabs>
              <w:suppressAutoHyphens/>
              <w:spacing w:before="0" w:after="0" w:line="240" w:lineRule="auto"/>
              <w:jc w:val="left"/>
              <w:rPr>
                <w:rFonts w:ascii="Calibri" w:hAnsi="Calibri"/>
                <w:sz w:val="24"/>
                <w:szCs w:val="24"/>
              </w:rPr>
            </w:pPr>
            <w:r>
              <w:rPr>
                <w:rFonts w:ascii="Calibri" w:hAnsi="Calibri"/>
                <w:sz w:val="24"/>
                <w:szCs w:val="24"/>
              </w:rPr>
              <w:t>volná hra u stolečků,</w:t>
            </w:r>
          </w:p>
          <w:p w14:paraId="1CFA67A2" w14:textId="1BABC624" w:rsidR="002C054D" w:rsidRPr="002C054D" w:rsidRDefault="002C054D" w:rsidP="002C054D">
            <w:pPr>
              <w:pStyle w:val="Zkladntextodsazen"/>
              <w:numPr>
                <w:ilvl w:val="0"/>
                <w:numId w:val="15"/>
              </w:numPr>
              <w:tabs>
                <w:tab w:val="left" w:pos="720"/>
              </w:tabs>
              <w:suppressAutoHyphens/>
              <w:spacing w:before="0" w:after="0" w:line="240" w:lineRule="auto"/>
              <w:jc w:val="left"/>
              <w:rPr>
                <w:rFonts w:ascii="Calibri" w:hAnsi="Calibri"/>
                <w:sz w:val="24"/>
                <w:szCs w:val="24"/>
              </w:rPr>
            </w:pPr>
            <w:r>
              <w:rPr>
                <w:rFonts w:ascii="Calibri" w:hAnsi="Calibri"/>
                <w:sz w:val="24"/>
                <w:szCs w:val="24"/>
              </w:rPr>
              <w:t>postupné vstávání dle potřeby dětí</w:t>
            </w:r>
          </w:p>
        </w:tc>
      </w:tr>
      <w:tr w:rsidR="00550F12" w:rsidRPr="003A06EA" w14:paraId="66CE4D25" w14:textId="77777777" w:rsidTr="00E21523">
        <w:tc>
          <w:tcPr>
            <w:tcW w:w="1591" w:type="dxa"/>
          </w:tcPr>
          <w:p w14:paraId="6C07FC29" w14:textId="2F6771A6" w:rsidR="00550F12" w:rsidRPr="003A06EA" w:rsidRDefault="00E21523" w:rsidP="00D150A0">
            <w:pPr>
              <w:pStyle w:val="Zkladntextodsazen"/>
              <w:tabs>
                <w:tab w:val="left" w:pos="720"/>
              </w:tabs>
              <w:ind w:left="0"/>
              <w:rPr>
                <w:rFonts w:ascii="Calibri" w:hAnsi="Calibri"/>
                <w:sz w:val="24"/>
                <w:szCs w:val="24"/>
              </w:rPr>
            </w:pPr>
            <w:r w:rsidRPr="003A06EA">
              <w:rPr>
                <w:rFonts w:ascii="Calibri" w:hAnsi="Calibri"/>
                <w:sz w:val="24"/>
                <w:szCs w:val="24"/>
              </w:rPr>
              <w:t>14:00– 16:</w:t>
            </w:r>
            <w:r w:rsidR="002C054D">
              <w:rPr>
                <w:rFonts w:ascii="Calibri" w:hAnsi="Calibri"/>
                <w:sz w:val="24"/>
                <w:szCs w:val="24"/>
              </w:rPr>
              <w:t>30</w:t>
            </w:r>
          </w:p>
        </w:tc>
        <w:tc>
          <w:tcPr>
            <w:tcW w:w="7335" w:type="dxa"/>
          </w:tcPr>
          <w:p w14:paraId="09619C58" w14:textId="77777777" w:rsidR="00354E65" w:rsidRPr="003A06EA" w:rsidRDefault="008C7A7E" w:rsidP="00F13518">
            <w:pPr>
              <w:pStyle w:val="Zkladntextodsazen"/>
              <w:numPr>
                <w:ilvl w:val="0"/>
                <w:numId w:val="32"/>
              </w:numPr>
              <w:tabs>
                <w:tab w:val="left" w:pos="720"/>
              </w:tabs>
              <w:suppressAutoHyphens/>
              <w:spacing w:before="0" w:after="0" w:line="240" w:lineRule="auto"/>
              <w:jc w:val="left"/>
              <w:rPr>
                <w:rFonts w:ascii="Calibri" w:hAnsi="Calibri"/>
                <w:sz w:val="24"/>
                <w:szCs w:val="24"/>
              </w:rPr>
            </w:pPr>
            <w:r w:rsidRPr="003A06EA">
              <w:rPr>
                <w:rFonts w:ascii="Calibri" w:hAnsi="Calibri"/>
                <w:sz w:val="24"/>
                <w:szCs w:val="24"/>
              </w:rPr>
              <w:t>postupné</w:t>
            </w:r>
            <w:r w:rsidR="00354E65" w:rsidRPr="003A06EA">
              <w:rPr>
                <w:rFonts w:ascii="Calibri" w:hAnsi="Calibri"/>
                <w:sz w:val="24"/>
                <w:szCs w:val="24"/>
              </w:rPr>
              <w:t xml:space="preserve"> vstávání, úklid lůžkovin a lehátek, osobní hygiena</w:t>
            </w:r>
            <w:r w:rsidR="00FB415D" w:rsidRPr="003A06EA">
              <w:rPr>
                <w:rFonts w:ascii="Calibri" w:hAnsi="Calibri"/>
                <w:sz w:val="24"/>
                <w:szCs w:val="24"/>
              </w:rPr>
              <w:t>,</w:t>
            </w:r>
            <w:r w:rsidR="00354E65" w:rsidRPr="003A06EA">
              <w:rPr>
                <w:rFonts w:ascii="Calibri" w:hAnsi="Calibri"/>
                <w:sz w:val="24"/>
                <w:szCs w:val="24"/>
              </w:rPr>
              <w:t xml:space="preserve"> </w:t>
            </w:r>
          </w:p>
          <w:p w14:paraId="00B7A1BB" w14:textId="77777777" w:rsidR="00550F12" w:rsidRPr="003A06EA" w:rsidRDefault="00354E65" w:rsidP="00F13518">
            <w:pPr>
              <w:pStyle w:val="Zkladntextodsazen"/>
              <w:numPr>
                <w:ilvl w:val="0"/>
                <w:numId w:val="32"/>
              </w:numPr>
              <w:tabs>
                <w:tab w:val="left" w:pos="720"/>
              </w:tabs>
              <w:suppressAutoHyphens/>
              <w:spacing w:before="0" w:after="0" w:line="240" w:lineRule="auto"/>
              <w:jc w:val="left"/>
              <w:rPr>
                <w:rFonts w:ascii="Calibri" w:hAnsi="Calibri"/>
                <w:sz w:val="24"/>
                <w:szCs w:val="24"/>
              </w:rPr>
            </w:pPr>
            <w:r w:rsidRPr="003A06EA">
              <w:rPr>
                <w:rFonts w:ascii="Calibri" w:hAnsi="Calibri"/>
                <w:sz w:val="24"/>
                <w:szCs w:val="24"/>
              </w:rPr>
              <w:t xml:space="preserve">příprava na stolování, </w:t>
            </w:r>
            <w:r w:rsidR="008C7A7E" w:rsidRPr="003A06EA">
              <w:rPr>
                <w:rFonts w:ascii="Calibri" w:hAnsi="Calibri"/>
                <w:sz w:val="24"/>
                <w:szCs w:val="24"/>
              </w:rPr>
              <w:t>stolování</w:t>
            </w:r>
            <w:r w:rsidR="00550F12" w:rsidRPr="003A06EA">
              <w:rPr>
                <w:rFonts w:ascii="Calibri" w:hAnsi="Calibri"/>
                <w:sz w:val="24"/>
                <w:szCs w:val="24"/>
              </w:rPr>
              <w:t xml:space="preserve"> </w:t>
            </w:r>
            <w:r w:rsidR="008C7A7E" w:rsidRPr="003A06EA">
              <w:rPr>
                <w:rFonts w:ascii="Calibri" w:hAnsi="Calibri"/>
                <w:sz w:val="24"/>
                <w:szCs w:val="24"/>
              </w:rPr>
              <w:t>(</w:t>
            </w:r>
            <w:r w:rsidR="00550F12" w:rsidRPr="003A06EA">
              <w:rPr>
                <w:rFonts w:ascii="Calibri" w:hAnsi="Calibri"/>
                <w:sz w:val="24"/>
                <w:szCs w:val="24"/>
              </w:rPr>
              <w:t>svačina</w:t>
            </w:r>
            <w:r w:rsidRPr="003A06EA">
              <w:rPr>
                <w:rFonts w:ascii="Calibri" w:hAnsi="Calibri"/>
                <w:sz w:val="24"/>
                <w:szCs w:val="24"/>
              </w:rPr>
              <w:t>), úklid</w:t>
            </w:r>
            <w:r w:rsidR="00FB415D" w:rsidRPr="003A06EA">
              <w:rPr>
                <w:rFonts w:ascii="Calibri" w:hAnsi="Calibri"/>
                <w:sz w:val="24"/>
                <w:szCs w:val="24"/>
              </w:rPr>
              <w:t>,</w:t>
            </w:r>
            <w:r w:rsidRPr="003A06EA">
              <w:rPr>
                <w:rFonts w:ascii="Calibri" w:hAnsi="Calibri"/>
                <w:sz w:val="24"/>
                <w:szCs w:val="24"/>
              </w:rPr>
              <w:t xml:space="preserve"> </w:t>
            </w:r>
            <w:r w:rsidR="008C7A7E" w:rsidRPr="003A06EA">
              <w:rPr>
                <w:rFonts w:ascii="Calibri" w:hAnsi="Calibri"/>
                <w:sz w:val="24"/>
                <w:szCs w:val="24"/>
              </w:rPr>
              <w:t xml:space="preserve"> </w:t>
            </w:r>
          </w:p>
          <w:p w14:paraId="1FC43A88" w14:textId="77777777" w:rsidR="00550F12" w:rsidRPr="003A06EA" w:rsidRDefault="00550F12" w:rsidP="00C02EF8">
            <w:pPr>
              <w:pStyle w:val="Zkladntextodsazen"/>
              <w:numPr>
                <w:ilvl w:val="0"/>
                <w:numId w:val="16"/>
              </w:numPr>
              <w:tabs>
                <w:tab w:val="left" w:pos="720"/>
              </w:tabs>
              <w:suppressAutoHyphens/>
              <w:spacing w:before="0" w:after="0" w:line="240" w:lineRule="auto"/>
              <w:jc w:val="left"/>
              <w:rPr>
                <w:rFonts w:ascii="Calibri" w:hAnsi="Calibri"/>
                <w:sz w:val="24"/>
                <w:szCs w:val="24"/>
              </w:rPr>
            </w:pPr>
            <w:r w:rsidRPr="003A06EA">
              <w:rPr>
                <w:rFonts w:ascii="Calibri" w:hAnsi="Calibri"/>
                <w:sz w:val="24"/>
                <w:szCs w:val="24"/>
              </w:rPr>
              <w:t>odpolední zájmové činnosti (hry dle vlastního výběru)</w:t>
            </w:r>
            <w:r w:rsidR="00FB415D" w:rsidRPr="003A06EA">
              <w:rPr>
                <w:rFonts w:ascii="Calibri" w:hAnsi="Calibri"/>
                <w:sz w:val="24"/>
                <w:szCs w:val="24"/>
              </w:rPr>
              <w:t>,</w:t>
            </w:r>
          </w:p>
          <w:p w14:paraId="460644B4" w14:textId="77777777" w:rsidR="00550F12" w:rsidRPr="003A06EA" w:rsidRDefault="00550F12" w:rsidP="00C02EF8">
            <w:pPr>
              <w:pStyle w:val="Zkladntextodsazen"/>
              <w:numPr>
                <w:ilvl w:val="0"/>
                <w:numId w:val="16"/>
              </w:numPr>
              <w:tabs>
                <w:tab w:val="left" w:pos="720"/>
              </w:tabs>
              <w:suppressAutoHyphens/>
              <w:spacing w:before="0" w:after="0" w:line="240" w:lineRule="auto"/>
              <w:jc w:val="left"/>
              <w:rPr>
                <w:rFonts w:ascii="Calibri" w:hAnsi="Calibri"/>
                <w:sz w:val="24"/>
                <w:szCs w:val="24"/>
              </w:rPr>
            </w:pPr>
            <w:r w:rsidRPr="003A06EA">
              <w:rPr>
                <w:rFonts w:ascii="Calibri" w:hAnsi="Calibri"/>
                <w:sz w:val="24"/>
                <w:szCs w:val="24"/>
              </w:rPr>
              <w:t xml:space="preserve"> individuální</w:t>
            </w:r>
            <w:r w:rsidR="00065BA0" w:rsidRPr="003A06EA">
              <w:rPr>
                <w:rFonts w:ascii="Calibri" w:hAnsi="Calibri"/>
                <w:sz w:val="24"/>
                <w:szCs w:val="24"/>
              </w:rPr>
              <w:t xml:space="preserve"> nebo skupinové činnosti</w:t>
            </w:r>
            <w:r w:rsidR="00354E65" w:rsidRPr="003A06EA">
              <w:rPr>
                <w:rFonts w:ascii="Calibri" w:hAnsi="Calibri"/>
                <w:sz w:val="24"/>
                <w:szCs w:val="24"/>
              </w:rPr>
              <w:t>, dokončování práce z dopolední činnosti</w:t>
            </w:r>
            <w:r w:rsidR="00FB415D" w:rsidRPr="003A06EA">
              <w:rPr>
                <w:rFonts w:ascii="Calibri" w:hAnsi="Calibri"/>
                <w:sz w:val="24"/>
                <w:szCs w:val="24"/>
              </w:rPr>
              <w:t>,</w:t>
            </w:r>
          </w:p>
          <w:p w14:paraId="798695CD" w14:textId="77777777" w:rsidR="00550F12" w:rsidRPr="003A06EA" w:rsidRDefault="00550F12" w:rsidP="00C02EF8">
            <w:pPr>
              <w:pStyle w:val="Zkladntextodsazen"/>
              <w:numPr>
                <w:ilvl w:val="0"/>
                <w:numId w:val="16"/>
              </w:numPr>
              <w:tabs>
                <w:tab w:val="left" w:pos="720"/>
              </w:tabs>
              <w:suppressAutoHyphens/>
              <w:spacing w:before="0" w:after="0" w:line="240" w:lineRule="auto"/>
              <w:jc w:val="left"/>
              <w:rPr>
                <w:rFonts w:ascii="Calibri" w:hAnsi="Calibri"/>
                <w:sz w:val="24"/>
                <w:szCs w:val="24"/>
              </w:rPr>
            </w:pPr>
            <w:r w:rsidRPr="003A06EA">
              <w:rPr>
                <w:rFonts w:ascii="Calibri" w:hAnsi="Calibri"/>
                <w:sz w:val="24"/>
                <w:szCs w:val="24"/>
              </w:rPr>
              <w:t>úklid hracích koutků</w:t>
            </w:r>
            <w:r w:rsidR="00FB415D" w:rsidRPr="003A06EA">
              <w:rPr>
                <w:rFonts w:ascii="Calibri" w:hAnsi="Calibri"/>
                <w:sz w:val="24"/>
                <w:szCs w:val="24"/>
              </w:rPr>
              <w:t>,</w:t>
            </w:r>
          </w:p>
          <w:p w14:paraId="16F279E4" w14:textId="77777777" w:rsidR="00AF7BB5" w:rsidRDefault="00AF7BB5" w:rsidP="00C02EF8">
            <w:pPr>
              <w:pStyle w:val="Zkladntextodsazen"/>
              <w:numPr>
                <w:ilvl w:val="0"/>
                <w:numId w:val="16"/>
              </w:numPr>
              <w:tabs>
                <w:tab w:val="left" w:pos="720"/>
              </w:tabs>
              <w:suppressAutoHyphens/>
              <w:spacing w:before="0" w:after="0" w:line="240" w:lineRule="auto"/>
              <w:jc w:val="left"/>
              <w:rPr>
                <w:rFonts w:ascii="Calibri" w:hAnsi="Calibri"/>
                <w:sz w:val="24"/>
                <w:szCs w:val="24"/>
              </w:rPr>
            </w:pPr>
            <w:r w:rsidRPr="003A06EA">
              <w:rPr>
                <w:rFonts w:ascii="Calibri" w:hAnsi="Calibri"/>
                <w:sz w:val="24"/>
                <w:szCs w:val="24"/>
              </w:rPr>
              <w:t>rozloučíme se a odcházíme domů</w:t>
            </w:r>
            <w:r w:rsidR="00FB415D" w:rsidRPr="003A06EA">
              <w:rPr>
                <w:rFonts w:ascii="Calibri" w:hAnsi="Calibri"/>
                <w:sz w:val="24"/>
                <w:szCs w:val="24"/>
              </w:rPr>
              <w:t>,</w:t>
            </w:r>
          </w:p>
          <w:p w14:paraId="3B2DCAEA" w14:textId="4D1E4A8B" w:rsidR="00C80A62" w:rsidRPr="003A06EA" w:rsidRDefault="00C80A62" w:rsidP="00C02EF8">
            <w:pPr>
              <w:pStyle w:val="Zkladntextodsazen"/>
              <w:numPr>
                <w:ilvl w:val="0"/>
                <w:numId w:val="16"/>
              </w:numPr>
              <w:tabs>
                <w:tab w:val="left" w:pos="720"/>
              </w:tabs>
              <w:suppressAutoHyphens/>
              <w:spacing w:before="0" w:after="0" w:line="240" w:lineRule="auto"/>
              <w:jc w:val="left"/>
              <w:rPr>
                <w:rFonts w:ascii="Calibri" w:hAnsi="Calibri"/>
                <w:sz w:val="24"/>
                <w:szCs w:val="24"/>
              </w:rPr>
            </w:pPr>
            <w:r>
              <w:rPr>
                <w:rFonts w:ascii="Calibri" w:hAnsi="Calibri"/>
                <w:sz w:val="24"/>
                <w:szCs w:val="24"/>
              </w:rPr>
              <w:t>mateřská škola se zamyká</w:t>
            </w:r>
          </w:p>
        </w:tc>
      </w:tr>
    </w:tbl>
    <w:p w14:paraId="09CFB856" w14:textId="77777777" w:rsidR="00367474" w:rsidRDefault="00367474" w:rsidP="00BC35B5">
      <w:pPr>
        <w:spacing w:before="0"/>
        <w:rPr>
          <w:b/>
          <w:sz w:val="28"/>
          <w:szCs w:val="28"/>
        </w:rPr>
      </w:pPr>
    </w:p>
    <w:p w14:paraId="00DF8187" w14:textId="77777777" w:rsidR="00312CA6" w:rsidRPr="005714A1" w:rsidRDefault="00BC35B5" w:rsidP="00090D1B">
      <w:pPr>
        <w:spacing w:before="0"/>
        <w:ind w:firstLine="360"/>
        <w:rPr>
          <w:b/>
          <w:sz w:val="28"/>
          <w:szCs w:val="28"/>
        </w:rPr>
      </w:pPr>
      <w:r>
        <w:rPr>
          <w:b/>
          <w:sz w:val="28"/>
          <w:szCs w:val="28"/>
        </w:rPr>
        <w:lastRenderedPageBreak/>
        <w:t>10</w:t>
      </w:r>
      <w:r w:rsidR="003E54FA">
        <w:rPr>
          <w:b/>
          <w:sz w:val="28"/>
          <w:szCs w:val="28"/>
        </w:rPr>
        <w:t>.7</w:t>
      </w:r>
      <w:r w:rsidR="005714A1" w:rsidRPr="005714A1">
        <w:rPr>
          <w:b/>
          <w:sz w:val="28"/>
          <w:szCs w:val="28"/>
        </w:rPr>
        <w:t xml:space="preserve"> Životospráva</w:t>
      </w:r>
    </w:p>
    <w:p w14:paraId="1978DA0F" w14:textId="77777777" w:rsidR="00312CA6" w:rsidRPr="00B864E3" w:rsidRDefault="00312CA6" w:rsidP="00C02EF8">
      <w:pPr>
        <w:pStyle w:val="Odstavecseseznamem"/>
        <w:numPr>
          <w:ilvl w:val="0"/>
          <w:numId w:val="10"/>
        </w:numPr>
        <w:tabs>
          <w:tab w:val="left" w:pos="720"/>
        </w:tabs>
        <w:suppressAutoHyphens/>
        <w:spacing w:before="0"/>
        <w:rPr>
          <w:b/>
          <w:sz w:val="24"/>
          <w:szCs w:val="24"/>
        </w:rPr>
      </w:pPr>
      <w:r w:rsidRPr="00B864E3">
        <w:rPr>
          <w:b/>
          <w:sz w:val="24"/>
          <w:szCs w:val="24"/>
        </w:rPr>
        <w:t>stravování</w:t>
      </w:r>
    </w:p>
    <w:p w14:paraId="4C5225E6" w14:textId="77777777" w:rsidR="00AF26EB" w:rsidRDefault="00E21523" w:rsidP="00B864E3">
      <w:pPr>
        <w:spacing w:before="0"/>
        <w:rPr>
          <w:sz w:val="24"/>
          <w:szCs w:val="24"/>
        </w:rPr>
      </w:pPr>
      <w:r>
        <w:rPr>
          <w:sz w:val="24"/>
          <w:szCs w:val="24"/>
        </w:rPr>
        <w:t xml:space="preserve">Základní a mateřská škola je zapojena do programu „Skutečně zdravá škola“. </w:t>
      </w:r>
      <w:r w:rsidR="00AF26EB">
        <w:rPr>
          <w:sz w:val="24"/>
          <w:szCs w:val="24"/>
        </w:rPr>
        <w:t>Dětem je poskytována plnohodnotná a vyv</w:t>
      </w:r>
      <w:r w:rsidR="00A33BC2">
        <w:rPr>
          <w:sz w:val="24"/>
          <w:szCs w:val="24"/>
        </w:rPr>
        <w:t>ážená strava dle státních norem a zásad zdravé výživy. Pestrá strava je doplňována</w:t>
      </w:r>
      <w:r>
        <w:rPr>
          <w:sz w:val="24"/>
          <w:szCs w:val="24"/>
        </w:rPr>
        <w:t xml:space="preserve"> místními potravinami, sezónním</w:t>
      </w:r>
      <w:r w:rsidR="00A33BC2">
        <w:rPr>
          <w:sz w:val="24"/>
          <w:szCs w:val="24"/>
        </w:rPr>
        <w:t xml:space="preserve"> ov</w:t>
      </w:r>
      <w:r>
        <w:rPr>
          <w:sz w:val="24"/>
          <w:szCs w:val="24"/>
        </w:rPr>
        <w:t>ocem a</w:t>
      </w:r>
      <w:r w:rsidR="00A33BC2">
        <w:rPr>
          <w:sz w:val="24"/>
          <w:szCs w:val="24"/>
        </w:rPr>
        <w:t xml:space="preserve"> zeleninou a prvky zdravé výživy.</w:t>
      </w:r>
    </w:p>
    <w:p w14:paraId="0684D398" w14:textId="77777777" w:rsidR="00A33BC2" w:rsidRDefault="00A33BC2" w:rsidP="00B864E3">
      <w:pPr>
        <w:spacing w:before="0"/>
        <w:rPr>
          <w:sz w:val="24"/>
          <w:szCs w:val="24"/>
        </w:rPr>
      </w:pPr>
      <w:r>
        <w:rPr>
          <w:sz w:val="24"/>
          <w:szCs w:val="24"/>
        </w:rPr>
        <w:t>Jídelníček je sestavován na jeden týden a je zveřejněn na nástěnce ve vstupních prostorech mateřské školy i na webových stránkách školy.</w:t>
      </w:r>
    </w:p>
    <w:p w14:paraId="30B620B9" w14:textId="77777777" w:rsidR="00A33BC2" w:rsidRDefault="00A33BC2" w:rsidP="00B864E3">
      <w:pPr>
        <w:spacing w:before="0"/>
        <w:rPr>
          <w:sz w:val="24"/>
          <w:szCs w:val="24"/>
        </w:rPr>
      </w:pPr>
      <w:r>
        <w:rPr>
          <w:sz w:val="24"/>
          <w:szCs w:val="24"/>
        </w:rPr>
        <w:t>V odůvodněných případech (alergie) je respektováno individuální zohlednění ve stravování.</w:t>
      </w:r>
    </w:p>
    <w:p w14:paraId="56121D04" w14:textId="77777777" w:rsidR="00A33BC2" w:rsidRDefault="00312CA6" w:rsidP="00B864E3">
      <w:pPr>
        <w:spacing w:before="0"/>
        <w:rPr>
          <w:sz w:val="24"/>
          <w:szCs w:val="24"/>
        </w:rPr>
      </w:pPr>
      <w:r w:rsidRPr="00312CA6">
        <w:rPr>
          <w:sz w:val="24"/>
          <w:szCs w:val="24"/>
        </w:rPr>
        <w:t xml:space="preserve">Jídlo se dováží ze školní kuchyně a servíruje se v kuchyňce mateřské školy. </w:t>
      </w:r>
    </w:p>
    <w:p w14:paraId="0FF00B0E" w14:textId="77777777" w:rsidR="00A33BC2" w:rsidRDefault="00312CA6" w:rsidP="00B864E3">
      <w:pPr>
        <w:spacing w:before="0"/>
        <w:rPr>
          <w:sz w:val="24"/>
          <w:szCs w:val="24"/>
        </w:rPr>
      </w:pPr>
      <w:r w:rsidRPr="00312CA6">
        <w:rPr>
          <w:sz w:val="24"/>
          <w:szCs w:val="24"/>
        </w:rPr>
        <w:t>Mezi jednotlivými jídly je dodržov</w:t>
      </w:r>
      <w:r w:rsidR="00EE00CA">
        <w:rPr>
          <w:sz w:val="24"/>
          <w:szCs w:val="24"/>
        </w:rPr>
        <w:t>áno stanovené tříhodinové rozmezí</w:t>
      </w:r>
      <w:r w:rsidRPr="00312CA6">
        <w:rPr>
          <w:sz w:val="24"/>
          <w:szCs w:val="24"/>
        </w:rPr>
        <w:t xml:space="preserve">. </w:t>
      </w:r>
    </w:p>
    <w:p w14:paraId="06E4E172" w14:textId="77777777" w:rsidR="00312CA6" w:rsidRPr="00312CA6" w:rsidRDefault="00312CA6" w:rsidP="00B864E3">
      <w:pPr>
        <w:spacing w:before="0"/>
        <w:rPr>
          <w:sz w:val="24"/>
          <w:szCs w:val="24"/>
        </w:rPr>
      </w:pPr>
      <w:r w:rsidRPr="00312CA6">
        <w:rPr>
          <w:sz w:val="24"/>
          <w:szCs w:val="24"/>
        </w:rPr>
        <w:t>Děti jsou vedeny k samostatnosti při přípravě i ú</w:t>
      </w:r>
      <w:r w:rsidR="00B864E3">
        <w:rPr>
          <w:sz w:val="24"/>
          <w:szCs w:val="24"/>
        </w:rPr>
        <w:t>klidu</w:t>
      </w:r>
      <w:r w:rsidR="00A33BC2">
        <w:rPr>
          <w:sz w:val="24"/>
          <w:szCs w:val="24"/>
        </w:rPr>
        <w:t xml:space="preserve"> svého místa na</w:t>
      </w:r>
      <w:r w:rsidR="00B864E3">
        <w:rPr>
          <w:sz w:val="24"/>
          <w:szCs w:val="24"/>
        </w:rPr>
        <w:t xml:space="preserve"> stolování, při sebeobslužných činnostech</w:t>
      </w:r>
      <w:r w:rsidRPr="00312CA6">
        <w:rPr>
          <w:sz w:val="24"/>
          <w:szCs w:val="24"/>
        </w:rPr>
        <w:t xml:space="preserve"> během jídla a ke správným stravovacím návykům. Na stolování mají děti dostatek času.</w:t>
      </w:r>
    </w:p>
    <w:p w14:paraId="15A97F39" w14:textId="77777777" w:rsidR="00312CA6" w:rsidRDefault="00312CA6" w:rsidP="00B864E3">
      <w:pPr>
        <w:spacing w:before="0"/>
        <w:rPr>
          <w:sz w:val="24"/>
          <w:szCs w:val="24"/>
        </w:rPr>
      </w:pPr>
      <w:r w:rsidRPr="00312CA6">
        <w:rPr>
          <w:sz w:val="24"/>
          <w:szCs w:val="24"/>
        </w:rPr>
        <w:t>Strava dětí v mateřské ško</w:t>
      </w:r>
      <w:r w:rsidR="00F245CC">
        <w:rPr>
          <w:sz w:val="24"/>
          <w:szCs w:val="24"/>
        </w:rPr>
        <w:t>le se skládá z přesnídávky</w:t>
      </w:r>
      <w:r w:rsidRPr="00312CA6">
        <w:rPr>
          <w:sz w:val="24"/>
          <w:szCs w:val="24"/>
        </w:rPr>
        <w:t>, oběda, odpolední svačiny.</w:t>
      </w:r>
    </w:p>
    <w:p w14:paraId="22827903" w14:textId="77777777" w:rsidR="00A33BC2" w:rsidRPr="00312CA6" w:rsidRDefault="00A33BC2" w:rsidP="00B864E3">
      <w:pPr>
        <w:spacing w:before="0"/>
        <w:rPr>
          <w:sz w:val="24"/>
          <w:szCs w:val="24"/>
        </w:rPr>
      </w:pPr>
      <w:r>
        <w:rPr>
          <w:sz w:val="24"/>
          <w:szCs w:val="24"/>
        </w:rPr>
        <w:t xml:space="preserve">Polévku nalévá kuchařka, druhé jídlo si děti </w:t>
      </w:r>
      <w:r w:rsidR="003A5177">
        <w:rPr>
          <w:sz w:val="24"/>
          <w:szCs w:val="24"/>
        </w:rPr>
        <w:t>nosí ke svému stolu.</w:t>
      </w:r>
    </w:p>
    <w:p w14:paraId="026930A0" w14:textId="77777777" w:rsidR="00312CA6" w:rsidRPr="00312CA6" w:rsidRDefault="003A5177" w:rsidP="00B864E3">
      <w:pPr>
        <w:pStyle w:val="Zkladntext21"/>
        <w:spacing w:before="0" w:after="120" w:line="360" w:lineRule="auto"/>
        <w:ind w:right="0"/>
        <w:rPr>
          <w:rFonts w:asciiTheme="minorHAnsi" w:hAnsiTheme="minorHAnsi"/>
          <w:sz w:val="24"/>
          <w:szCs w:val="24"/>
        </w:rPr>
      </w:pPr>
      <w:r>
        <w:rPr>
          <w:rFonts w:asciiTheme="minorHAnsi" w:hAnsiTheme="minorHAnsi"/>
          <w:sz w:val="24"/>
          <w:szCs w:val="24"/>
        </w:rPr>
        <w:t xml:space="preserve">Děti si po dohodě s kuchařkou nebo učitelkou rozhodnou </w:t>
      </w:r>
      <w:r w:rsidR="00312CA6" w:rsidRPr="00312CA6">
        <w:rPr>
          <w:rFonts w:asciiTheme="minorHAnsi" w:hAnsiTheme="minorHAnsi"/>
          <w:sz w:val="24"/>
          <w:szCs w:val="24"/>
        </w:rPr>
        <w:t xml:space="preserve">kolik </w:t>
      </w:r>
      <w:r>
        <w:rPr>
          <w:rFonts w:asciiTheme="minorHAnsi" w:hAnsiTheme="minorHAnsi"/>
          <w:sz w:val="24"/>
          <w:szCs w:val="24"/>
        </w:rPr>
        <w:t>jídla</w:t>
      </w:r>
      <w:r w:rsidR="00312CA6" w:rsidRPr="00312CA6">
        <w:rPr>
          <w:rFonts w:asciiTheme="minorHAnsi" w:hAnsiTheme="minorHAnsi"/>
          <w:sz w:val="24"/>
          <w:szCs w:val="24"/>
        </w:rPr>
        <w:t xml:space="preserve"> sní.</w:t>
      </w:r>
    </w:p>
    <w:p w14:paraId="187B1703" w14:textId="77777777" w:rsidR="00312CA6" w:rsidRPr="00312CA6" w:rsidRDefault="00312CA6" w:rsidP="00C02EF8">
      <w:pPr>
        <w:pStyle w:val="Zkladntext21"/>
        <w:numPr>
          <w:ilvl w:val="0"/>
          <w:numId w:val="10"/>
        </w:numPr>
        <w:spacing w:before="0" w:after="120" w:line="360" w:lineRule="auto"/>
        <w:ind w:right="0"/>
        <w:rPr>
          <w:rFonts w:asciiTheme="minorHAnsi" w:hAnsiTheme="minorHAnsi"/>
          <w:sz w:val="24"/>
          <w:szCs w:val="24"/>
        </w:rPr>
      </w:pPr>
      <w:r w:rsidRPr="00312CA6">
        <w:rPr>
          <w:rFonts w:asciiTheme="minorHAnsi" w:hAnsiTheme="minorHAnsi"/>
          <w:b/>
          <w:sz w:val="24"/>
          <w:szCs w:val="24"/>
        </w:rPr>
        <w:t>pitný režim</w:t>
      </w:r>
      <w:r w:rsidRPr="00312CA6">
        <w:rPr>
          <w:rFonts w:asciiTheme="minorHAnsi" w:hAnsiTheme="minorHAnsi"/>
          <w:sz w:val="24"/>
          <w:szCs w:val="24"/>
        </w:rPr>
        <w:t xml:space="preserve"> </w:t>
      </w:r>
      <w:r w:rsidRPr="00312CA6">
        <w:rPr>
          <w:rFonts w:asciiTheme="minorHAnsi" w:hAnsiTheme="minorHAnsi"/>
          <w:sz w:val="24"/>
          <w:szCs w:val="24"/>
        </w:rPr>
        <w:tab/>
      </w:r>
    </w:p>
    <w:p w14:paraId="452E7A00" w14:textId="0CA9B665" w:rsidR="00312CA6" w:rsidRDefault="00EE00CA" w:rsidP="00B864E3">
      <w:pPr>
        <w:spacing w:before="0"/>
        <w:rPr>
          <w:sz w:val="24"/>
          <w:szCs w:val="24"/>
        </w:rPr>
      </w:pPr>
      <w:r>
        <w:rPr>
          <w:sz w:val="24"/>
          <w:szCs w:val="24"/>
        </w:rPr>
        <w:t>Zajišťujeme dostatečný pitný režim.  Preferujeme</w:t>
      </w:r>
      <w:r w:rsidR="002C054D">
        <w:rPr>
          <w:sz w:val="24"/>
          <w:szCs w:val="24"/>
        </w:rPr>
        <w:t xml:space="preserve"> vodu a</w:t>
      </w:r>
      <w:r>
        <w:rPr>
          <w:sz w:val="24"/>
          <w:szCs w:val="24"/>
        </w:rPr>
        <w:t xml:space="preserve"> neslazené</w:t>
      </w:r>
      <w:r w:rsidR="002C054D">
        <w:rPr>
          <w:sz w:val="24"/>
          <w:szCs w:val="24"/>
        </w:rPr>
        <w:t xml:space="preserve"> nápoje</w:t>
      </w:r>
      <w:r>
        <w:rPr>
          <w:sz w:val="24"/>
          <w:szCs w:val="24"/>
        </w:rPr>
        <w:t>.</w:t>
      </w:r>
    </w:p>
    <w:p w14:paraId="7EDA060F" w14:textId="2B8A5FB7" w:rsidR="00AF26EB" w:rsidRDefault="002C054D" w:rsidP="002C054D">
      <w:pPr>
        <w:spacing w:before="0"/>
        <w:rPr>
          <w:sz w:val="24"/>
          <w:szCs w:val="24"/>
        </w:rPr>
      </w:pPr>
      <w:r>
        <w:rPr>
          <w:sz w:val="24"/>
          <w:szCs w:val="24"/>
        </w:rPr>
        <w:t>Voda</w:t>
      </w:r>
      <w:r w:rsidR="003A5177">
        <w:rPr>
          <w:sz w:val="24"/>
          <w:szCs w:val="24"/>
        </w:rPr>
        <w:t xml:space="preserve"> je připraven po celou dobu provozu</w:t>
      </w:r>
      <w:r w:rsidR="007158DA">
        <w:rPr>
          <w:sz w:val="24"/>
          <w:szCs w:val="24"/>
        </w:rPr>
        <w:t xml:space="preserve"> v prostoru vyhrazeném k pitnému režimu. Děti zde mají pověšené své hrníčky</w:t>
      </w:r>
      <w:r>
        <w:rPr>
          <w:sz w:val="24"/>
          <w:szCs w:val="24"/>
        </w:rPr>
        <w:t>.</w:t>
      </w:r>
    </w:p>
    <w:p w14:paraId="0D276364" w14:textId="77777777" w:rsidR="00312CA6" w:rsidRPr="00312CA6" w:rsidRDefault="00312CA6" w:rsidP="00B864E3">
      <w:pPr>
        <w:pStyle w:val="Zkladntext21"/>
        <w:spacing w:before="0" w:after="120" w:line="360" w:lineRule="auto"/>
        <w:ind w:right="0"/>
        <w:rPr>
          <w:rFonts w:asciiTheme="minorHAnsi" w:hAnsiTheme="minorHAnsi"/>
          <w:sz w:val="24"/>
          <w:szCs w:val="24"/>
        </w:rPr>
      </w:pPr>
      <w:r w:rsidRPr="00312CA6">
        <w:rPr>
          <w:rFonts w:asciiTheme="minorHAnsi" w:hAnsiTheme="minorHAnsi"/>
          <w:sz w:val="24"/>
          <w:szCs w:val="24"/>
        </w:rPr>
        <w:t>V období teplých klimatických podmínek se pitný režim dodržuje také mimo prostory budovy mateřské školy.</w:t>
      </w:r>
      <w:r w:rsidR="007158DA">
        <w:rPr>
          <w:rFonts w:asciiTheme="minorHAnsi" w:hAnsiTheme="minorHAnsi"/>
          <w:sz w:val="24"/>
          <w:szCs w:val="24"/>
        </w:rPr>
        <w:t xml:space="preserve"> Na delší vycházky a výlety si děti nosí svou lahev, která se případě potřeby doplňuje.</w:t>
      </w:r>
    </w:p>
    <w:p w14:paraId="3B1CA335" w14:textId="77777777" w:rsidR="00312CA6" w:rsidRPr="00312CA6" w:rsidRDefault="00312CA6" w:rsidP="00C02EF8">
      <w:pPr>
        <w:pStyle w:val="Zkladntext21"/>
        <w:numPr>
          <w:ilvl w:val="0"/>
          <w:numId w:val="10"/>
        </w:numPr>
        <w:tabs>
          <w:tab w:val="left" w:pos="720"/>
        </w:tabs>
        <w:spacing w:before="0" w:after="120" w:line="360" w:lineRule="auto"/>
        <w:ind w:right="0"/>
        <w:rPr>
          <w:rFonts w:asciiTheme="minorHAnsi" w:hAnsiTheme="minorHAnsi"/>
          <w:b/>
          <w:sz w:val="24"/>
          <w:szCs w:val="24"/>
        </w:rPr>
      </w:pPr>
      <w:r w:rsidRPr="00312CA6">
        <w:rPr>
          <w:rFonts w:asciiTheme="minorHAnsi" w:hAnsiTheme="minorHAnsi"/>
          <w:b/>
          <w:sz w:val="24"/>
          <w:szCs w:val="24"/>
        </w:rPr>
        <w:t>odpočinek na lůžku, spánek</w:t>
      </w:r>
    </w:p>
    <w:p w14:paraId="54AE04B7" w14:textId="77777777" w:rsidR="004432E5" w:rsidRDefault="004432E5" w:rsidP="00AF26EB">
      <w:pPr>
        <w:spacing w:before="0"/>
        <w:rPr>
          <w:sz w:val="24"/>
          <w:szCs w:val="24"/>
        </w:rPr>
      </w:pPr>
      <w:r>
        <w:rPr>
          <w:sz w:val="24"/>
          <w:szCs w:val="24"/>
        </w:rPr>
        <w:t>V době cca od 12.30</w:t>
      </w:r>
      <w:r w:rsidR="00312CA6" w:rsidRPr="00312CA6">
        <w:rPr>
          <w:sz w:val="24"/>
          <w:szCs w:val="24"/>
        </w:rPr>
        <w:t xml:space="preserve"> do 14.00 hod je do denního režimu zařazen odpočinek na lůžku. </w:t>
      </w:r>
    </w:p>
    <w:p w14:paraId="32F7BFDE" w14:textId="0029EEBD" w:rsidR="00312CA6" w:rsidRPr="00312CA6" w:rsidRDefault="00312CA6" w:rsidP="00AF26EB">
      <w:pPr>
        <w:spacing w:before="0"/>
        <w:rPr>
          <w:sz w:val="24"/>
          <w:szCs w:val="24"/>
        </w:rPr>
      </w:pPr>
      <w:r w:rsidRPr="00312CA6">
        <w:rPr>
          <w:sz w:val="24"/>
          <w:szCs w:val="24"/>
        </w:rPr>
        <w:lastRenderedPageBreak/>
        <w:t xml:space="preserve">Každý den si děti vyslechnou </w:t>
      </w:r>
      <w:r w:rsidR="00AF26EB">
        <w:rPr>
          <w:sz w:val="24"/>
          <w:szCs w:val="24"/>
        </w:rPr>
        <w:t>nejčastěji čtenou</w:t>
      </w:r>
      <w:r w:rsidRPr="00312CA6">
        <w:rPr>
          <w:sz w:val="24"/>
          <w:szCs w:val="24"/>
        </w:rPr>
        <w:t xml:space="preserve"> pohádku, pak odpočívají dle individuální potřeby. Děti, které nemají potřebu spánku, odpočívají krátce. Potom si zvolí činnost, kterou neruší spící děti. Dětem je nabídnut výběr ze vzdělávacích činností (didaktické hry, pracovní listy s určitým zaměřením, grafomotorické činnosti, klidné hry s pravidly a podobně)</w:t>
      </w:r>
      <w:r w:rsidR="004432E5">
        <w:rPr>
          <w:sz w:val="24"/>
          <w:szCs w:val="24"/>
        </w:rPr>
        <w:t xml:space="preserve"> i her</w:t>
      </w:r>
      <w:r w:rsidRPr="00312CA6">
        <w:rPr>
          <w:sz w:val="24"/>
          <w:szCs w:val="24"/>
        </w:rPr>
        <w:t>. Děti</w:t>
      </w:r>
      <w:r w:rsidR="002C054D">
        <w:rPr>
          <w:sz w:val="24"/>
          <w:szCs w:val="24"/>
        </w:rPr>
        <w:t xml:space="preserve"> po probuzení</w:t>
      </w:r>
      <w:r w:rsidRPr="00312CA6">
        <w:rPr>
          <w:sz w:val="24"/>
          <w:szCs w:val="24"/>
        </w:rPr>
        <w:t xml:space="preserve"> postupně vst</w:t>
      </w:r>
      <w:r w:rsidR="00FD4509">
        <w:rPr>
          <w:sz w:val="24"/>
          <w:szCs w:val="24"/>
        </w:rPr>
        <w:t>ávají, obléknou se a uklidí si své lůžkoviny</w:t>
      </w:r>
      <w:r w:rsidR="004432E5">
        <w:rPr>
          <w:sz w:val="24"/>
          <w:szCs w:val="24"/>
        </w:rPr>
        <w:t>.</w:t>
      </w:r>
      <w:r w:rsidR="00FD4509">
        <w:rPr>
          <w:sz w:val="24"/>
          <w:szCs w:val="24"/>
        </w:rPr>
        <w:t xml:space="preserve"> Společně s učitelkou sklízí lehátka.</w:t>
      </w:r>
      <w:r w:rsidR="004432E5">
        <w:rPr>
          <w:sz w:val="24"/>
          <w:szCs w:val="24"/>
        </w:rPr>
        <w:t xml:space="preserve"> Po svačině se</w:t>
      </w:r>
      <w:r w:rsidR="00AF26EB">
        <w:rPr>
          <w:sz w:val="24"/>
          <w:szCs w:val="24"/>
        </w:rPr>
        <w:t xml:space="preserve"> zapojují </w:t>
      </w:r>
      <w:r w:rsidR="004432E5">
        <w:rPr>
          <w:sz w:val="24"/>
          <w:szCs w:val="24"/>
        </w:rPr>
        <w:t>do her a činností.</w:t>
      </w:r>
    </w:p>
    <w:p w14:paraId="658863E4" w14:textId="77777777" w:rsidR="00312CA6" w:rsidRPr="00AF26EB" w:rsidRDefault="004432E5" w:rsidP="00C02EF8">
      <w:pPr>
        <w:pStyle w:val="Odstavecseseznamem"/>
        <w:numPr>
          <w:ilvl w:val="0"/>
          <w:numId w:val="10"/>
        </w:numPr>
        <w:tabs>
          <w:tab w:val="left" w:pos="720"/>
        </w:tabs>
        <w:suppressAutoHyphens/>
        <w:spacing w:before="0"/>
        <w:rPr>
          <w:b/>
          <w:sz w:val="24"/>
          <w:szCs w:val="24"/>
        </w:rPr>
      </w:pPr>
      <w:r>
        <w:rPr>
          <w:b/>
          <w:sz w:val="24"/>
          <w:szCs w:val="24"/>
        </w:rPr>
        <w:t>p</w:t>
      </w:r>
      <w:r w:rsidR="00543E71">
        <w:rPr>
          <w:b/>
          <w:sz w:val="24"/>
          <w:szCs w:val="24"/>
        </w:rPr>
        <w:t xml:space="preserve">ohybové aktivity, </w:t>
      </w:r>
      <w:r w:rsidR="00312CA6" w:rsidRPr="00AF26EB">
        <w:rPr>
          <w:b/>
          <w:sz w:val="24"/>
          <w:szCs w:val="24"/>
        </w:rPr>
        <w:t>pobyt venku</w:t>
      </w:r>
    </w:p>
    <w:p w14:paraId="3C6CFD2B" w14:textId="77777777" w:rsidR="004432E5" w:rsidRDefault="00543E71" w:rsidP="00543E71">
      <w:pPr>
        <w:spacing w:before="0"/>
        <w:rPr>
          <w:sz w:val="24"/>
          <w:szCs w:val="24"/>
        </w:rPr>
      </w:pPr>
      <w:r w:rsidRPr="00543E71">
        <w:rPr>
          <w:sz w:val="24"/>
          <w:szCs w:val="24"/>
        </w:rPr>
        <w:t xml:space="preserve">V průběhu každého dne jsou průběžně uskutečňovány pohybové aktivity. </w:t>
      </w:r>
    </w:p>
    <w:p w14:paraId="3C391E35" w14:textId="77777777" w:rsidR="004432E5" w:rsidRDefault="00543E71" w:rsidP="00543E71">
      <w:pPr>
        <w:spacing w:before="0"/>
        <w:rPr>
          <w:sz w:val="24"/>
          <w:szCs w:val="24"/>
        </w:rPr>
      </w:pPr>
      <w:r w:rsidRPr="00543E71">
        <w:rPr>
          <w:sz w:val="24"/>
          <w:szCs w:val="24"/>
        </w:rPr>
        <w:t xml:space="preserve">Využíváme vhodné cvičební nářadí a náčiní, ale i netradiční cvičební pomůcky, nebo jen průpravná cvičení bez využití cvičebních pomůcek. </w:t>
      </w:r>
    </w:p>
    <w:p w14:paraId="7648AAF2" w14:textId="003E8490" w:rsidR="00543E71" w:rsidRPr="00543E71" w:rsidRDefault="00543E71" w:rsidP="00543E71">
      <w:pPr>
        <w:spacing w:before="0"/>
        <w:rPr>
          <w:sz w:val="24"/>
          <w:szCs w:val="24"/>
        </w:rPr>
      </w:pPr>
      <w:r w:rsidRPr="00543E71">
        <w:rPr>
          <w:sz w:val="24"/>
          <w:szCs w:val="24"/>
        </w:rPr>
        <w:t>K pohybovým aktivitám využíváme prostory třídy, školní hřiště a školní zahradu, obecní průlezky i volné venkovní prostranství.</w:t>
      </w:r>
    </w:p>
    <w:p w14:paraId="5CD301FE" w14:textId="77777777" w:rsidR="00312CA6" w:rsidRDefault="000F7C83" w:rsidP="00AF26EB">
      <w:pPr>
        <w:spacing w:before="0"/>
        <w:rPr>
          <w:sz w:val="24"/>
          <w:szCs w:val="24"/>
        </w:rPr>
      </w:pPr>
      <w:r>
        <w:rPr>
          <w:sz w:val="24"/>
          <w:szCs w:val="24"/>
        </w:rPr>
        <w:t>Pobyt venku t</w:t>
      </w:r>
      <w:r w:rsidR="00312CA6" w:rsidRPr="00312CA6">
        <w:rPr>
          <w:sz w:val="24"/>
          <w:szCs w:val="24"/>
        </w:rPr>
        <w:t>rvá zpravidla 2 ho</w:t>
      </w:r>
      <w:r>
        <w:rPr>
          <w:sz w:val="24"/>
          <w:szCs w:val="24"/>
        </w:rPr>
        <w:t>diny</w:t>
      </w:r>
      <w:r w:rsidR="00312CA6" w:rsidRPr="00312CA6">
        <w:rPr>
          <w:sz w:val="24"/>
          <w:szCs w:val="24"/>
        </w:rPr>
        <w:t>. Na školní zahradu</w:t>
      </w:r>
      <w:r>
        <w:rPr>
          <w:sz w:val="24"/>
          <w:szCs w:val="24"/>
        </w:rPr>
        <w:t>, školní hřiště nebo vycházky obcí</w:t>
      </w:r>
      <w:r w:rsidR="00312CA6" w:rsidRPr="00312CA6">
        <w:rPr>
          <w:sz w:val="24"/>
          <w:szCs w:val="24"/>
        </w:rPr>
        <w:t xml:space="preserve"> a jejího okolí chodíme každý den, pokud nám to klimatické podmínky dovolí.</w:t>
      </w:r>
    </w:p>
    <w:p w14:paraId="260065AF" w14:textId="77777777" w:rsidR="00312CA6" w:rsidRPr="00312CA6" w:rsidRDefault="00312CA6" w:rsidP="00AF26EB">
      <w:pPr>
        <w:spacing w:before="0"/>
        <w:rPr>
          <w:sz w:val="24"/>
          <w:szCs w:val="24"/>
        </w:rPr>
      </w:pPr>
      <w:r w:rsidRPr="00312CA6">
        <w:rPr>
          <w:sz w:val="24"/>
          <w:szCs w:val="24"/>
        </w:rPr>
        <w:t>V případě nevhodných klimatických podmínek dobu pobytu venku úměrně zkracujeme.</w:t>
      </w:r>
      <w:r w:rsidR="000F7C83">
        <w:rPr>
          <w:sz w:val="24"/>
          <w:szCs w:val="24"/>
        </w:rPr>
        <w:t xml:space="preserve"> Za nevhodné </w:t>
      </w:r>
      <w:r w:rsidR="00550F12">
        <w:rPr>
          <w:sz w:val="24"/>
          <w:szCs w:val="24"/>
        </w:rPr>
        <w:t>klimatické podmínky</w:t>
      </w:r>
      <w:r w:rsidR="000F7C83">
        <w:rPr>
          <w:sz w:val="24"/>
          <w:szCs w:val="24"/>
        </w:rPr>
        <w:t xml:space="preserve"> jsou považovány tropické teploty v letním období, v zimním období teploty dosahující pod – 10°C, nárazový vítr a déšť, bouřka.</w:t>
      </w:r>
    </w:p>
    <w:p w14:paraId="7849C070" w14:textId="77777777" w:rsidR="00312CA6" w:rsidRPr="00AF26EB" w:rsidRDefault="00312CA6" w:rsidP="00C02EF8">
      <w:pPr>
        <w:pStyle w:val="Odstavecseseznamem"/>
        <w:numPr>
          <w:ilvl w:val="0"/>
          <w:numId w:val="10"/>
        </w:numPr>
        <w:tabs>
          <w:tab w:val="left" w:pos="720"/>
        </w:tabs>
        <w:suppressAutoHyphens/>
        <w:spacing w:before="0"/>
        <w:rPr>
          <w:b/>
          <w:sz w:val="24"/>
          <w:szCs w:val="24"/>
        </w:rPr>
      </w:pPr>
      <w:r w:rsidRPr="00AF26EB">
        <w:rPr>
          <w:b/>
          <w:sz w:val="24"/>
          <w:szCs w:val="24"/>
        </w:rPr>
        <w:t>teplota v místnostech</w:t>
      </w:r>
    </w:p>
    <w:p w14:paraId="40688F09" w14:textId="77777777" w:rsidR="00312CA6" w:rsidRDefault="00312CA6" w:rsidP="00AF26EB">
      <w:pPr>
        <w:spacing w:before="0"/>
        <w:rPr>
          <w:sz w:val="24"/>
          <w:szCs w:val="24"/>
        </w:rPr>
      </w:pPr>
      <w:r w:rsidRPr="00312CA6">
        <w:rPr>
          <w:sz w:val="24"/>
          <w:szCs w:val="24"/>
        </w:rPr>
        <w:t>Sledujeme správnou teplotu v místnostech mateřské školy a s tím související přiměřené větrání a vhodné oblečení dětí ve třídě i venku.</w:t>
      </w:r>
    </w:p>
    <w:p w14:paraId="064419F9" w14:textId="77777777" w:rsidR="004432E5" w:rsidRPr="00EC0C81" w:rsidRDefault="004432E5" w:rsidP="00AF26EB">
      <w:pPr>
        <w:spacing w:before="0"/>
        <w:rPr>
          <w:i/>
          <w:sz w:val="24"/>
          <w:szCs w:val="24"/>
        </w:rPr>
      </w:pPr>
      <w:r w:rsidRPr="00EC0C81">
        <w:rPr>
          <w:i/>
          <w:sz w:val="24"/>
          <w:szCs w:val="24"/>
        </w:rPr>
        <w:t>Záměry MŠ:</w:t>
      </w:r>
    </w:p>
    <w:p w14:paraId="7DA526CB" w14:textId="77777777" w:rsidR="004432E5" w:rsidRPr="00EC0C81" w:rsidRDefault="004432E5" w:rsidP="00C02EF8">
      <w:pPr>
        <w:pStyle w:val="Odstavecseseznamem"/>
        <w:numPr>
          <w:ilvl w:val="0"/>
          <w:numId w:val="10"/>
        </w:numPr>
        <w:spacing w:before="0"/>
        <w:rPr>
          <w:i/>
          <w:sz w:val="24"/>
          <w:szCs w:val="24"/>
        </w:rPr>
      </w:pPr>
      <w:r w:rsidRPr="00EC0C81">
        <w:rPr>
          <w:i/>
          <w:sz w:val="24"/>
          <w:szCs w:val="24"/>
        </w:rPr>
        <w:t>vést děti ke zdravému stravování a zásadám zdravého životního stylu</w:t>
      </w:r>
    </w:p>
    <w:p w14:paraId="43CE2292" w14:textId="77777777" w:rsidR="00271F60" w:rsidRPr="003C13EA" w:rsidRDefault="004432E5" w:rsidP="00271F60">
      <w:pPr>
        <w:pStyle w:val="Odstavecseseznamem"/>
        <w:numPr>
          <w:ilvl w:val="0"/>
          <w:numId w:val="10"/>
        </w:numPr>
        <w:spacing w:before="0"/>
        <w:rPr>
          <w:i/>
          <w:sz w:val="24"/>
          <w:szCs w:val="24"/>
        </w:rPr>
      </w:pPr>
      <w:r w:rsidRPr="00EC0C81">
        <w:rPr>
          <w:i/>
          <w:sz w:val="24"/>
          <w:szCs w:val="24"/>
        </w:rPr>
        <w:t xml:space="preserve">v rámci zdravého zdravotního stylu poskytnout dětem dostatek pohybových aktivit, pobytu </w:t>
      </w:r>
      <w:r w:rsidR="00EC0C81">
        <w:rPr>
          <w:i/>
          <w:sz w:val="24"/>
          <w:szCs w:val="24"/>
        </w:rPr>
        <w:t xml:space="preserve">na </w:t>
      </w:r>
      <w:r w:rsidRPr="00EC0C81">
        <w:rPr>
          <w:i/>
          <w:sz w:val="24"/>
          <w:szCs w:val="24"/>
        </w:rPr>
        <w:t>čerstvém vzduchu</w:t>
      </w:r>
      <w:r w:rsidR="00EC0C81">
        <w:rPr>
          <w:i/>
          <w:sz w:val="24"/>
          <w:szCs w:val="24"/>
        </w:rPr>
        <w:t xml:space="preserve"> a delší vycházky do okolní přírody</w:t>
      </w:r>
      <w:r w:rsidR="00EC0C81" w:rsidRPr="00EC0C81">
        <w:rPr>
          <w:i/>
          <w:sz w:val="24"/>
          <w:szCs w:val="24"/>
        </w:rPr>
        <w:t xml:space="preserve"> </w:t>
      </w:r>
    </w:p>
    <w:p w14:paraId="5611195F" w14:textId="77777777" w:rsidR="00312CA6" w:rsidRPr="00271F60" w:rsidRDefault="00BC35B5" w:rsidP="00271F60">
      <w:pPr>
        <w:spacing w:before="0"/>
        <w:rPr>
          <w:i/>
          <w:sz w:val="24"/>
          <w:szCs w:val="24"/>
        </w:rPr>
      </w:pPr>
      <w:r>
        <w:rPr>
          <w:b/>
          <w:sz w:val="28"/>
          <w:szCs w:val="28"/>
        </w:rPr>
        <w:t>10</w:t>
      </w:r>
      <w:r w:rsidR="00271F60" w:rsidRPr="00271F60">
        <w:rPr>
          <w:b/>
          <w:sz w:val="28"/>
          <w:szCs w:val="28"/>
        </w:rPr>
        <w:t>.8 Spolupráce</w:t>
      </w:r>
      <w:r w:rsidR="0078542D" w:rsidRPr="00271F60">
        <w:rPr>
          <w:b/>
          <w:sz w:val="28"/>
          <w:szCs w:val="28"/>
        </w:rPr>
        <w:t xml:space="preserve"> škola a rodina</w:t>
      </w:r>
    </w:p>
    <w:p w14:paraId="690745A6" w14:textId="77777777" w:rsidR="0078542D" w:rsidRPr="00271F60" w:rsidRDefault="00E135C9" w:rsidP="00F13518">
      <w:pPr>
        <w:pStyle w:val="Odstavecseseznamem"/>
        <w:numPr>
          <w:ilvl w:val="0"/>
          <w:numId w:val="66"/>
        </w:numPr>
        <w:spacing w:after="0"/>
        <w:rPr>
          <w:sz w:val="24"/>
          <w:szCs w:val="24"/>
        </w:rPr>
      </w:pPr>
      <w:r w:rsidRPr="00271F60">
        <w:rPr>
          <w:sz w:val="24"/>
          <w:szCs w:val="24"/>
        </w:rPr>
        <w:t>Z</w:t>
      </w:r>
      <w:r w:rsidR="0078542D" w:rsidRPr="00271F60">
        <w:rPr>
          <w:sz w:val="24"/>
          <w:szCs w:val="24"/>
        </w:rPr>
        <w:t>ákonní zástupci jsou partnery naší mateřské školy, cíleně rozvíjíme dobrou vzájemnou spolupráci, která je založena na vzájemném respektu, důvěře a otevřenosti</w:t>
      </w:r>
      <w:r w:rsidRPr="00271F60">
        <w:rPr>
          <w:sz w:val="24"/>
          <w:szCs w:val="24"/>
        </w:rPr>
        <w:t>.</w:t>
      </w:r>
    </w:p>
    <w:p w14:paraId="5707DFF9" w14:textId="77777777" w:rsidR="00E135C9" w:rsidRPr="00271F60" w:rsidRDefault="00E135C9" w:rsidP="00F13518">
      <w:pPr>
        <w:pStyle w:val="Odstavecseseznamem"/>
        <w:numPr>
          <w:ilvl w:val="0"/>
          <w:numId w:val="66"/>
        </w:numPr>
        <w:spacing w:after="0"/>
        <w:rPr>
          <w:sz w:val="24"/>
          <w:szCs w:val="24"/>
        </w:rPr>
      </w:pPr>
      <w:r w:rsidRPr="00271F60">
        <w:rPr>
          <w:sz w:val="24"/>
          <w:szCs w:val="24"/>
        </w:rPr>
        <w:t>Zaměstnanci školy respektují rodinné zázemí dětí a chrání její soukromí.</w:t>
      </w:r>
    </w:p>
    <w:p w14:paraId="64283829" w14:textId="77777777" w:rsidR="00E135C9" w:rsidRPr="005714A1" w:rsidRDefault="00E135C9" w:rsidP="00C84464">
      <w:pPr>
        <w:spacing w:after="0"/>
        <w:rPr>
          <w:b/>
          <w:i/>
          <w:sz w:val="24"/>
          <w:szCs w:val="24"/>
        </w:rPr>
      </w:pPr>
      <w:r w:rsidRPr="005714A1">
        <w:rPr>
          <w:b/>
          <w:i/>
          <w:sz w:val="24"/>
          <w:szCs w:val="24"/>
        </w:rPr>
        <w:lastRenderedPageBreak/>
        <w:t>Přímá forma</w:t>
      </w:r>
    </w:p>
    <w:p w14:paraId="75FF5B87" w14:textId="77777777" w:rsidR="00E135C9" w:rsidRPr="00271F60" w:rsidRDefault="00E135C9" w:rsidP="00F13518">
      <w:pPr>
        <w:pStyle w:val="Odstavecseseznamem"/>
        <w:numPr>
          <w:ilvl w:val="0"/>
          <w:numId w:val="67"/>
        </w:numPr>
        <w:spacing w:after="0"/>
        <w:rPr>
          <w:sz w:val="24"/>
          <w:szCs w:val="24"/>
        </w:rPr>
      </w:pPr>
      <w:r w:rsidRPr="00271F60">
        <w:rPr>
          <w:sz w:val="24"/>
          <w:szCs w:val="24"/>
        </w:rPr>
        <w:t>Přímé vstupy zákonných zástupců do prostoru třídy mateřské školy při předávání i vyzvedávání dětí.</w:t>
      </w:r>
    </w:p>
    <w:p w14:paraId="606733B1" w14:textId="77777777" w:rsidR="00E135C9" w:rsidRPr="00271F60" w:rsidRDefault="00E135C9" w:rsidP="00F13518">
      <w:pPr>
        <w:pStyle w:val="Odstavecseseznamem"/>
        <w:numPr>
          <w:ilvl w:val="0"/>
          <w:numId w:val="67"/>
        </w:numPr>
        <w:spacing w:after="0"/>
        <w:rPr>
          <w:sz w:val="24"/>
          <w:szCs w:val="24"/>
        </w:rPr>
      </w:pPr>
      <w:r w:rsidRPr="00271F60">
        <w:rPr>
          <w:sz w:val="24"/>
          <w:szCs w:val="24"/>
        </w:rPr>
        <w:t>Rozhovory se zákonnými zástupci, které lze uskutečnit při každodenním setkávání.</w:t>
      </w:r>
    </w:p>
    <w:p w14:paraId="7236EBA2" w14:textId="77777777" w:rsidR="00E135C9" w:rsidRPr="00271F60" w:rsidRDefault="00CC4FBC" w:rsidP="00F13518">
      <w:pPr>
        <w:pStyle w:val="Odstavecseseznamem"/>
        <w:numPr>
          <w:ilvl w:val="0"/>
          <w:numId w:val="67"/>
        </w:numPr>
        <w:spacing w:after="0"/>
        <w:rPr>
          <w:sz w:val="24"/>
          <w:szCs w:val="24"/>
        </w:rPr>
      </w:pPr>
      <w:r w:rsidRPr="00271F60">
        <w:rPr>
          <w:sz w:val="24"/>
          <w:szCs w:val="24"/>
        </w:rPr>
        <w:t>Úvodní schůzka na začátku školního roku seznamuje zákonné zástupce se školním řádem, režimem mateřské školy a různými organizačními momenty.</w:t>
      </w:r>
    </w:p>
    <w:p w14:paraId="3FFA99FE" w14:textId="77777777" w:rsidR="00B66305" w:rsidRPr="00271F60" w:rsidRDefault="00B66305" w:rsidP="00F13518">
      <w:pPr>
        <w:pStyle w:val="Odstavecseseznamem"/>
        <w:numPr>
          <w:ilvl w:val="0"/>
          <w:numId w:val="67"/>
        </w:numPr>
        <w:spacing w:after="0"/>
        <w:rPr>
          <w:sz w:val="24"/>
          <w:szCs w:val="24"/>
        </w:rPr>
      </w:pPr>
      <w:r w:rsidRPr="00271F60">
        <w:rPr>
          <w:sz w:val="24"/>
          <w:szCs w:val="24"/>
        </w:rPr>
        <w:t>Schůzka se zákonnými zástupci přijatých dětí (na základě zápisu k předškolnímu vzdělávání) nastupujících v novém školním roce.</w:t>
      </w:r>
    </w:p>
    <w:p w14:paraId="0BF26DBC" w14:textId="77777777" w:rsidR="00CC4FBC" w:rsidRPr="00271F60" w:rsidRDefault="00CC4FBC" w:rsidP="00F13518">
      <w:pPr>
        <w:pStyle w:val="Odstavecseseznamem"/>
        <w:numPr>
          <w:ilvl w:val="0"/>
          <w:numId w:val="67"/>
        </w:numPr>
        <w:spacing w:after="0"/>
        <w:rPr>
          <w:sz w:val="24"/>
          <w:szCs w:val="24"/>
        </w:rPr>
      </w:pPr>
      <w:r w:rsidRPr="00271F60">
        <w:rPr>
          <w:sz w:val="24"/>
          <w:szCs w:val="24"/>
        </w:rPr>
        <w:t>Možnost</w:t>
      </w:r>
      <w:r w:rsidR="003F76E3" w:rsidRPr="00271F60">
        <w:rPr>
          <w:sz w:val="24"/>
          <w:szCs w:val="24"/>
        </w:rPr>
        <w:t xml:space="preserve"> využití a</w:t>
      </w:r>
      <w:r w:rsidRPr="00271F60">
        <w:rPr>
          <w:sz w:val="24"/>
          <w:szCs w:val="24"/>
        </w:rPr>
        <w:t xml:space="preserve"> naplánování</w:t>
      </w:r>
      <w:r w:rsidR="003F76E3" w:rsidRPr="00271F60">
        <w:rPr>
          <w:sz w:val="24"/>
          <w:szCs w:val="24"/>
        </w:rPr>
        <w:t xml:space="preserve"> s pedagogickými pracovnicemi adaptační program</w:t>
      </w:r>
      <w:r w:rsidRPr="00271F60">
        <w:rPr>
          <w:sz w:val="24"/>
          <w:szCs w:val="24"/>
        </w:rPr>
        <w:t xml:space="preserve"> pro nové děti.</w:t>
      </w:r>
    </w:p>
    <w:p w14:paraId="6E686B35" w14:textId="55CFD955" w:rsidR="00CC4FBC" w:rsidRPr="00271F60" w:rsidRDefault="00CC4FBC" w:rsidP="00F13518">
      <w:pPr>
        <w:pStyle w:val="Odstavecseseznamem"/>
        <w:numPr>
          <w:ilvl w:val="0"/>
          <w:numId w:val="67"/>
        </w:numPr>
        <w:spacing w:after="0"/>
        <w:rPr>
          <w:sz w:val="24"/>
          <w:szCs w:val="24"/>
        </w:rPr>
      </w:pPr>
      <w:r w:rsidRPr="00271F60">
        <w:rPr>
          <w:sz w:val="24"/>
          <w:szCs w:val="24"/>
        </w:rPr>
        <w:t xml:space="preserve">Využití akcí pořádaných pro děti a jejich </w:t>
      </w:r>
      <w:r w:rsidR="006167EC" w:rsidRPr="00271F60">
        <w:rPr>
          <w:sz w:val="24"/>
          <w:szCs w:val="24"/>
        </w:rPr>
        <w:t>blízké</w:t>
      </w:r>
      <w:r w:rsidR="00D155A3">
        <w:rPr>
          <w:sz w:val="24"/>
          <w:szCs w:val="24"/>
        </w:rPr>
        <w:t>.</w:t>
      </w:r>
    </w:p>
    <w:p w14:paraId="36E5CD03" w14:textId="77777777" w:rsidR="00C152BA" w:rsidRPr="00271F60" w:rsidRDefault="00C152BA" w:rsidP="00F13518">
      <w:pPr>
        <w:pStyle w:val="Odstavecseseznamem"/>
        <w:numPr>
          <w:ilvl w:val="0"/>
          <w:numId w:val="67"/>
        </w:numPr>
        <w:spacing w:after="0"/>
        <w:rPr>
          <w:sz w:val="24"/>
          <w:szCs w:val="24"/>
        </w:rPr>
      </w:pPr>
      <w:r w:rsidRPr="00271F60">
        <w:rPr>
          <w:sz w:val="24"/>
          <w:szCs w:val="24"/>
        </w:rPr>
        <w:t xml:space="preserve">Beseda s učiteli základní školy „Školička nanečisto“. Probíhá na závěr školního roku. Zákonní zástupci se seznámí se způsobem práce v základní škole, s jejich požadavky a doporučeními. </w:t>
      </w:r>
    </w:p>
    <w:p w14:paraId="28F6B034" w14:textId="77777777" w:rsidR="00C152BA" w:rsidRPr="00271F60" w:rsidRDefault="00C152BA" w:rsidP="00F13518">
      <w:pPr>
        <w:pStyle w:val="Odstavecseseznamem"/>
        <w:numPr>
          <w:ilvl w:val="0"/>
          <w:numId w:val="67"/>
        </w:numPr>
        <w:spacing w:after="0"/>
        <w:rPr>
          <w:sz w:val="24"/>
          <w:szCs w:val="24"/>
        </w:rPr>
      </w:pPr>
      <w:r w:rsidRPr="00271F60">
        <w:rPr>
          <w:sz w:val="24"/>
          <w:szCs w:val="24"/>
        </w:rPr>
        <w:t>Školní vystoupení dětí pro zákonné zástupce</w:t>
      </w:r>
      <w:r w:rsidR="00B66305" w:rsidRPr="00271F60">
        <w:rPr>
          <w:sz w:val="24"/>
          <w:szCs w:val="24"/>
        </w:rPr>
        <w:t xml:space="preserve"> a ostatní spoluobčany pořádané v průběhu</w:t>
      </w:r>
      <w:r w:rsidRPr="00271F60">
        <w:rPr>
          <w:sz w:val="24"/>
          <w:szCs w:val="24"/>
        </w:rPr>
        <w:t xml:space="preserve"> školního roku. </w:t>
      </w:r>
    </w:p>
    <w:p w14:paraId="1AD272A4" w14:textId="77777777" w:rsidR="00FD4509" w:rsidRPr="00271F60" w:rsidRDefault="00FD4509" w:rsidP="00F13518">
      <w:pPr>
        <w:pStyle w:val="Odstavecseseznamem"/>
        <w:numPr>
          <w:ilvl w:val="0"/>
          <w:numId w:val="67"/>
        </w:numPr>
        <w:spacing w:after="0"/>
        <w:rPr>
          <w:sz w:val="24"/>
          <w:szCs w:val="24"/>
        </w:rPr>
      </w:pPr>
      <w:r w:rsidRPr="00271F60">
        <w:rPr>
          <w:sz w:val="24"/>
          <w:szCs w:val="24"/>
        </w:rPr>
        <w:t>Spoluúčast zákonných zástupců na oslavě narozenin dětí v mateřské škole, tzv. „narozeninový den“. Po společné dohodě jsme zrušili přísun sladkostí v podobě bonbónů do mateřské školy a pokusili se vymyslet jinou formu.</w:t>
      </w:r>
    </w:p>
    <w:p w14:paraId="1684B674" w14:textId="77777777" w:rsidR="003F76E3" w:rsidRPr="00620A98" w:rsidRDefault="003F76E3" w:rsidP="00C84464">
      <w:pPr>
        <w:spacing w:after="0"/>
        <w:rPr>
          <w:b/>
          <w:i/>
          <w:sz w:val="24"/>
          <w:szCs w:val="24"/>
        </w:rPr>
      </w:pPr>
      <w:r w:rsidRPr="00620A98">
        <w:rPr>
          <w:b/>
          <w:i/>
          <w:sz w:val="24"/>
          <w:szCs w:val="24"/>
        </w:rPr>
        <w:t>Nepřímá forma</w:t>
      </w:r>
    </w:p>
    <w:p w14:paraId="7C582E71" w14:textId="77777777" w:rsidR="003F76E3" w:rsidRPr="00271F60" w:rsidRDefault="003F76E3" w:rsidP="00F13518">
      <w:pPr>
        <w:pStyle w:val="Odstavecseseznamem"/>
        <w:numPr>
          <w:ilvl w:val="0"/>
          <w:numId w:val="68"/>
        </w:numPr>
        <w:spacing w:after="0"/>
        <w:rPr>
          <w:sz w:val="24"/>
          <w:szCs w:val="24"/>
        </w:rPr>
      </w:pPr>
      <w:r w:rsidRPr="00271F60">
        <w:rPr>
          <w:sz w:val="24"/>
          <w:szCs w:val="24"/>
        </w:rPr>
        <w:t>Možnost seznámení se s hlavními dokumenty (ŠVP, školní řád</w:t>
      </w:r>
      <w:r w:rsidR="001E0885" w:rsidRPr="00271F60">
        <w:rPr>
          <w:sz w:val="24"/>
          <w:szCs w:val="24"/>
        </w:rPr>
        <w:t>, jídelní lístek)</w:t>
      </w:r>
      <w:r w:rsidRPr="00271F60">
        <w:rPr>
          <w:sz w:val="24"/>
          <w:szCs w:val="24"/>
        </w:rPr>
        <w:t xml:space="preserve"> v prostorách </w:t>
      </w:r>
      <w:r w:rsidR="001E0885" w:rsidRPr="00271F60">
        <w:rPr>
          <w:sz w:val="24"/>
          <w:szCs w:val="24"/>
        </w:rPr>
        <w:t>mateřské školy a na webových stránkách školy.</w:t>
      </w:r>
    </w:p>
    <w:p w14:paraId="5DFAAEFE" w14:textId="77777777" w:rsidR="001E0885" w:rsidRPr="00271F60" w:rsidRDefault="001E0885" w:rsidP="00F13518">
      <w:pPr>
        <w:pStyle w:val="Odstavecseseznamem"/>
        <w:numPr>
          <w:ilvl w:val="0"/>
          <w:numId w:val="68"/>
        </w:numPr>
        <w:spacing w:after="0"/>
        <w:rPr>
          <w:sz w:val="24"/>
          <w:szCs w:val="24"/>
        </w:rPr>
      </w:pPr>
      <w:r w:rsidRPr="00271F60">
        <w:rPr>
          <w:sz w:val="24"/>
          <w:szCs w:val="24"/>
        </w:rPr>
        <w:t>Možnost seznámení se s odbornými články, které jsou vyvěšeny na nástěnce ve vstupním prostoru do mateřské školy</w:t>
      </w:r>
      <w:r w:rsidR="009222EB" w:rsidRPr="00271F60">
        <w:rPr>
          <w:sz w:val="24"/>
          <w:szCs w:val="24"/>
        </w:rPr>
        <w:t>.</w:t>
      </w:r>
    </w:p>
    <w:p w14:paraId="75182F8B" w14:textId="77777777" w:rsidR="009222EB" w:rsidRPr="00271F60" w:rsidRDefault="009222EB" w:rsidP="00F13518">
      <w:pPr>
        <w:pStyle w:val="Odstavecseseznamem"/>
        <w:numPr>
          <w:ilvl w:val="0"/>
          <w:numId w:val="68"/>
        </w:numPr>
        <w:spacing w:after="0"/>
        <w:rPr>
          <w:sz w:val="24"/>
          <w:szCs w:val="24"/>
        </w:rPr>
      </w:pPr>
      <w:r w:rsidRPr="00271F60">
        <w:rPr>
          <w:sz w:val="24"/>
          <w:szCs w:val="24"/>
        </w:rPr>
        <w:t>Veškeré informace o dění v mateřské školy, kulturní plán na každý měsíc mají zákonní zástupci možnost sledovat na informačních nástěnkách a webových stránkách školy.</w:t>
      </w:r>
    </w:p>
    <w:p w14:paraId="3BE4EF91" w14:textId="77A75CE7" w:rsidR="009222EB" w:rsidRPr="00271F60" w:rsidRDefault="009222EB" w:rsidP="00F13518">
      <w:pPr>
        <w:pStyle w:val="Odstavecseseznamem"/>
        <w:numPr>
          <w:ilvl w:val="0"/>
          <w:numId w:val="68"/>
        </w:numPr>
        <w:spacing w:after="0"/>
        <w:rPr>
          <w:sz w:val="24"/>
          <w:szCs w:val="24"/>
        </w:rPr>
      </w:pPr>
      <w:r w:rsidRPr="00271F60">
        <w:rPr>
          <w:sz w:val="24"/>
          <w:szCs w:val="24"/>
        </w:rPr>
        <w:t>Dětské práce jsou vystavovány v prostorách školy</w:t>
      </w:r>
      <w:r w:rsidR="00D155A3">
        <w:rPr>
          <w:sz w:val="24"/>
          <w:szCs w:val="24"/>
        </w:rPr>
        <w:t>.</w:t>
      </w:r>
    </w:p>
    <w:p w14:paraId="58C7621E" w14:textId="42AFFAB3" w:rsidR="009222EB" w:rsidRPr="00271F60" w:rsidRDefault="009222EB" w:rsidP="00F13518">
      <w:pPr>
        <w:pStyle w:val="Odstavecseseznamem"/>
        <w:numPr>
          <w:ilvl w:val="0"/>
          <w:numId w:val="68"/>
        </w:numPr>
        <w:spacing w:after="0"/>
        <w:rPr>
          <w:sz w:val="24"/>
          <w:szCs w:val="24"/>
        </w:rPr>
      </w:pPr>
      <w:r w:rsidRPr="00271F60">
        <w:rPr>
          <w:sz w:val="24"/>
          <w:szCs w:val="24"/>
        </w:rPr>
        <w:t>Ke zjištění potřeb</w:t>
      </w:r>
      <w:r w:rsidR="003D6E85" w:rsidRPr="00271F60">
        <w:rPr>
          <w:sz w:val="24"/>
          <w:szCs w:val="24"/>
        </w:rPr>
        <w:t xml:space="preserve"> zákonných zástupců, nebo jejich případných připomínek bývá </w:t>
      </w:r>
      <w:r w:rsidR="00D155A3" w:rsidRPr="00271F60">
        <w:rPr>
          <w:sz w:val="24"/>
          <w:szCs w:val="24"/>
        </w:rPr>
        <w:t>zadáváno anonymní</w:t>
      </w:r>
      <w:r w:rsidR="003D6E85" w:rsidRPr="00271F60">
        <w:rPr>
          <w:sz w:val="24"/>
          <w:szCs w:val="24"/>
        </w:rPr>
        <w:t xml:space="preserve"> dotazníkové šetření.</w:t>
      </w:r>
    </w:p>
    <w:p w14:paraId="740C0DEF" w14:textId="4B943290" w:rsidR="003D6E85" w:rsidRPr="00271F60" w:rsidRDefault="003D6E85" w:rsidP="00F13518">
      <w:pPr>
        <w:pStyle w:val="Odstavecseseznamem"/>
        <w:numPr>
          <w:ilvl w:val="0"/>
          <w:numId w:val="68"/>
        </w:numPr>
        <w:spacing w:after="0"/>
        <w:rPr>
          <w:sz w:val="24"/>
          <w:szCs w:val="24"/>
        </w:rPr>
      </w:pPr>
      <w:r w:rsidRPr="00271F60">
        <w:rPr>
          <w:sz w:val="24"/>
          <w:szCs w:val="24"/>
        </w:rPr>
        <w:lastRenderedPageBreak/>
        <w:t xml:space="preserve">V případě potřeby, případně na požádání zákonného zástupce </w:t>
      </w:r>
      <w:r w:rsidR="00D155A3" w:rsidRPr="00271F60">
        <w:rPr>
          <w:sz w:val="24"/>
          <w:szCs w:val="24"/>
        </w:rPr>
        <w:t xml:space="preserve">svolá </w:t>
      </w:r>
      <w:r w:rsidR="00D155A3">
        <w:rPr>
          <w:sz w:val="24"/>
          <w:szCs w:val="24"/>
        </w:rPr>
        <w:t xml:space="preserve">mateřská škola </w:t>
      </w:r>
      <w:r w:rsidRPr="00271F60">
        <w:rPr>
          <w:sz w:val="24"/>
          <w:szCs w:val="24"/>
        </w:rPr>
        <w:t>setkání rodičů ke zkvalitnění výchovně vzdělávacího procesu.</w:t>
      </w:r>
    </w:p>
    <w:p w14:paraId="0D7F7F64" w14:textId="77777777" w:rsidR="00620A98" w:rsidRPr="00271F60" w:rsidRDefault="003D6E85" w:rsidP="00F13518">
      <w:pPr>
        <w:pStyle w:val="Odstavecseseznamem"/>
        <w:numPr>
          <w:ilvl w:val="0"/>
          <w:numId w:val="68"/>
        </w:numPr>
        <w:spacing w:after="0"/>
        <w:rPr>
          <w:sz w:val="24"/>
          <w:szCs w:val="24"/>
        </w:rPr>
      </w:pPr>
      <w:r w:rsidRPr="00271F60">
        <w:rPr>
          <w:sz w:val="24"/>
          <w:szCs w:val="24"/>
        </w:rPr>
        <w:t>Pedagogické pracovnice úzce spolupracují s rodinou. Pokud zákonní zástupci projeví zájem, podílí se na řešení výchovně vzdělávacích problémů, nabízí kontakty na specializovaná pracoviště, odborné knihy nebo časopisy.</w:t>
      </w:r>
    </w:p>
    <w:p w14:paraId="6F46D2A7" w14:textId="77777777" w:rsidR="007D1A5A" w:rsidRDefault="00BC35B5" w:rsidP="00C84464">
      <w:pPr>
        <w:spacing w:after="0"/>
        <w:rPr>
          <w:b/>
          <w:sz w:val="28"/>
          <w:szCs w:val="28"/>
        </w:rPr>
      </w:pPr>
      <w:r>
        <w:rPr>
          <w:b/>
          <w:sz w:val="28"/>
          <w:szCs w:val="28"/>
        </w:rPr>
        <w:t>10</w:t>
      </w:r>
      <w:r w:rsidR="003E54FA">
        <w:rPr>
          <w:b/>
          <w:sz w:val="28"/>
          <w:szCs w:val="28"/>
        </w:rPr>
        <w:t>.9</w:t>
      </w:r>
      <w:r w:rsidR="007D1A5A" w:rsidRPr="007D1A5A">
        <w:rPr>
          <w:b/>
          <w:sz w:val="28"/>
          <w:szCs w:val="28"/>
        </w:rPr>
        <w:t xml:space="preserve"> Spolupráce s ostatními organizacemi</w:t>
      </w:r>
    </w:p>
    <w:p w14:paraId="0B0C3AC5" w14:textId="77777777" w:rsidR="007D1A5A" w:rsidRPr="00620A98" w:rsidRDefault="007D1A5A" w:rsidP="00C84464">
      <w:pPr>
        <w:spacing w:after="0"/>
        <w:rPr>
          <w:b/>
          <w:i/>
          <w:sz w:val="24"/>
          <w:szCs w:val="24"/>
        </w:rPr>
      </w:pPr>
      <w:r w:rsidRPr="00620A98">
        <w:rPr>
          <w:b/>
          <w:i/>
          <w:sz w:val="24"/>
          <w:szCs w:val="24"/>
        </w:rPr>
        <w:t>Základní škola ve Třech Sekerách</w:t>
      </w:r>
    </w:p>
    <w:p w14:paraId="3871A938" w14:textId="7063F024" w:rsidR="007D1A5A" w:rsidRPr="00D155A3" w:rsidRDefault="007D1A5A" w:rsidP="00F13518">
      <w:pPr>
        <w:pStyle w:val="Odstavecseseznamem"/>
        <w:numPr>
          <w:ilvl w:val="0"/>
          <w:numId w:val="69"/>
        </w:numPr>
        <w:spacing w:after="0"/>
        <w:rPr>
          <w:sz w:val="24"/>
          <w:szCs w:val="24"/>
        </w:rPr>
      </w:pPr>
      <w:r w:rsidRPr="00271F60">
        <w:rPr>
          <w:sz w:val="24"/>
          <w:szCs w:val="24"/>
        </w:rPr>
        <w:t>Společné pořádání akcí pro zákonné zástupce a jejich děti z mateřské i základní školy (viz plán akcí pro školní rok)</w:t>
      </w:r>
      <w:r w:rsidR="00263CCE" w:rsidRPr="00271F60">
        <w:rPr>
          <w:sz w:val="24"/>
          <w:szCs w:val="24"/>
        </w:rPr>
        <w:t>.</w:t>
      </w:r>
    </w:p>
    <w:p w14:paraId="7B759C49" w14:textId="77777777" w:rsidR="007D1A5A" w:rsidRPr="00271F60" w:rsidRDefault="007D1A5A" w:rsidP="00F13518">
      <w:pPr>
        <w:pStyle w:val="Odstavecseseznamem"/>
        <w:numPr>
          <w:ilvl w:val="0"/>
          <w:numId w:val="69"/>
        </w:numPr>
        <w:spacing w:after="0"/>
        <w:rPr>
          <w:sz w:val="24"/>
          <w:szCs w:val="24"/>
        </w:rPr>
      </w:pPr>
      <w:r w:rsidRPr="00271F60">
        <w:rPr>
          <w:sz w:val="24"/>
          <w:szCs w:val="24"/>
        </w:rPr>
        <w:t>Společně pořádané kulturní akce (vánoční vystoupení pro spoluobčany, školní akademie na závěr školního roku)</w:t>
      </w:r>
      <w:r w:rsidR="00263CCE" w:rsidRPr="00271F60">
        <w:rPr>
          <w:sz w:val="24"/>
          <w:szCs w:val="24"/>
        </w:rPr>
        <w:t>.</w:t>
      </w:r>
      <w:r w:rsidRPr="00271F60">
        <w:rPr>
          <w:sz w:val="24"/>
          <w:szCs w:val="24"/>
        </w:rPr>
        <w:t xml:space="preserve"> </w:t>
      </w:r>
    </w:p>
    <w:p w14:paraId="69F99FA4" w14:textId="77777777" w:rsidR="00263CCE" w:rsidRPr="00271F60" w:rsidRDefault="00263CCE" w:rsidP="00F13518">
      <w:pPr>
        <w:pStyle w:val="Odstavecseseznamem"/>
        <w:numPr>
          <w:ilvl w:val="0"/>
          <w:numId w:val="69"/>
        </w:numPr>
        <w:spacing w:after="0"/>
        <w:rPr>
          <w:sz w:val="24"/>
          <w:szCs w:val="24"/>
        </w:rPr>
      </w:pPr>
      <w:r w:rsidRPr="00271F60">
        <w:rPr>
          <w:sz w:val="24"/>
          <w:szCs w:val="24"/>
        </w:rPr>
        <w:t>Společné pořádání „Zápisu do prvního ročníku základní školy“.</w:t>
      </w:r>
    </w:p>
    <w:p w14:paraId="286E51FD" w14:textId="77777777" w:rsidR="007D1A5A" w:rsidRPr="00271F60" w:rsidRDefault="007D1A5A" w:rsidP="00F13518">
      <w:pPr>
        <w:pStyle w:val="Odstavecseseznamem"/>
        <w:numPr>
          <w:ilvl w:val="0"/>
          <w:numId w:val="69"/>
        </w:numPr>
        <w:spacing w:after="0"/>
        <w:rPr>
          <w:sz w:val="24"/>
          <w:szCs w:val="24"/>
        </w:rPr>
      </w:pPr>
      <w:r w:rsidRPr="00271F60">
        <w:rPr>
          <w:sz w:val="24"/>
          <w:szCs w:val="24"/>
        </w:rPr>
        <w:t>Společná účast na vzdělávacích seminářích uskutečněných na půdě školy i mimo ni.</w:t>
      </w:r>
    </w:p>
    <w:p w14:paraId="2B4C109B" w14:textId="77777777" w:rsidR="007D1A5A" w:rsidRPr="00620A98" w:rsidRDefault="007D1A5A" w:rsidP="00C84464">
      <w:pPr>
        <w:spacing w:after="0"/>
        <w:rPr>
          <w:b/>
          <w:i/>
          <w:sz w:val="24"/>
          <w:szCs w:val="24"/>
        </w:rPr>
      </w:pPr>
      <w:r w:rsidRPr="00620A98">
        <w:rPr>
          <w:b/>
          <w:i/>
          <w:sz w:val="24"/>
          <w:szCs w:val="24"/>
        </w:rPr>
        <w:t>Zřizovatel</w:t>
      </w:r>
    </w:p>
    <w:p w14:paraId="2025DEE8" w14:textId="77777777" w:rsidR="007D1A5A" w:rsidRPr="00271F60" w:rsidRDefault="007D1A5A" w:rsidP="00F13518">
      <w:pPr>
        <w:pStyle w:val="Odstavecseseznamem"/>
        <w:numPr>
          <w:ilvl w:val="0"/>
          <w:numId w:val="70"/>
        </w:numPr>
        <w:spacing w:after="0"/>
        <w:rPr>
          <w:sz w:val="24"/>
          <w:szCs w:val="24"/>
        </w:rPr>
      </w:pPr>
      <w:r w:rsidRPr="00271F60">
        <w:rPr>
          <w:sz w:val="24"/>
          <w:szCs w:val="24"/>
        </w:rPr>
        <w:t>Základní škola a mateřská škola vypomáhá při kulturních akcích obce</w:t>
      </w:r>
      <w:r w:rsidR="00263CCE" w:rsidRPr="00271F60">
        <w:rPr>
          <w:sz w:val="24"/>
          <w:szCs w:val="24"/>
        </w:rPr>
        <w:t xml:space="preserve"> (vystoupení pro spoluobčany, organizace Dětského dne ve Třech Sekerách)</w:t>
      </w:r>
      <w:r w:rsidR="00271F60">
        <w:rPr>
          <w:sz w:val="24"/>
          <w:szCs w:val="24"/>
        </w:rPr>
        <w:t>.</w:t>
      </w:r>
    </w:p>
    <w:p w14:paraId="67E52087" w14:textId="77777777" w:rsidR="00061639" w:rsidRPr="00271F60" w:rsidRDefault="00263CCE" w:rsidP="00F13518">
      <w:pPr>
        <w:pStyle w:val="Odstavecseseznamem"/>
        <w:numPr>
          <w:ilvl w:val="0"/>
          <w:numId w:val="70"/>
        </w:numPr>
        <w:spacing w:after="0"/>
        <w:rPr>
          <w:sz w:val="24"/>
          <w:szCs w:val="24"/>
        </w:rPr>
      </w:pPr>
      <w:r w:rsidRPr="00271F60">
        <w:rPr>
          <w:sz w:val="24"/>
          <w:szCs w:val="24"/>
        </w:rPr>
        <w:t>Zřizovatel vychází vstříc finančním potřebám školy</w:t>
      </w:r>
      <w:r w:rsidR="00271F60">
        <w:rPr>
          <w:sz w:val="24"/>
          <w:szCs w:val="24"/>
        </w:rPr>
        <w:t>.</w:t>
      </w:r>
    </w:p>
    <w:p w14:paraId="5C1DC85D" w14:textId="77777777" w:rsidR="00D66E16" w:rsidRPr="00D66E16" w:rsidRDefault="00D66E16" w:rsidP="00D66E16">
      <w:pPr>
        <w:pStyle w:val="Odstavecseseznamem"/>
        <w:spacing w:after="0"/>
        <w:ind w:left="0"/>
        <w:rPr>
          <w:sz w:val="24"/>
          <w:szCs w:val="24"/>
        </w:rPr>
      </w:pPr>
    </w:p>
    <w:p w14:paraId="7D9C7225" w14:textId="77777777" w:rsidR="00981AAF" w:rsidRDefault="00BC35B5" w:rsidP="00981AAF">
      <w:pPr>
        <w:spacing w:after="0"/>
        <w:ind w:left="360"/>
        <w:rPr>
          <w:b/>
          <w:sz w:val="28"/>
          <w:szCs w:val="28"/>
        </w:rPr>
      </w:pPr>
      <w:r>
        <w:rPr>
          <w:b/>
          <w:sz w:val="28"/>
          <w:szCs w:val="28"/>
        </w:rPr>
        <w:t>11</w:t>
      </w:r>
      <w:r w:rsidR="00AF7BB5" w:rsidRPr="00AF7BB5">
        <w:rPr>
          <w:b/>
          <w:sz w:val="28"/>
          <w:szCs w:val="28"/>
        </w:rPr>
        <w:t xml:space="preserve">. </w:t>
      </w:r>
      <w:r w:rsidR="00D66E16">
        <w:rPr>
          <w:b/>
          <w:sz w:val="28"/>
          <w:szCs w:val="28"/>
        </w:rPr>
        <w:t>EVALUAČNÍ SYSTÉM</w:t>
      </w:r>
    </w:p>
    <w:p w14:paraId="75D3F7E3" w14:textId="77777777" w:rsidR="00981AAF" w:rsidRDefault="00981AAF" w:rsidP="00981AAF">
      <w:pPr>
        <w:spacing w:after="0"/>
        <w:rPr>
          <w:sz w:val="24"/>
          <w:szCs w:val="24"/>
        </w:rPr>
      </w:pPr>
      <w:r>
        <w:rPr>
          <w:sz w:val="24"/>
          <w:szCs w:val="24"/>
        </w:rPr>
        <w:t xml:space="preserve">Je proces průběžného hodnocení práce mateřské školy. Cílem je ověřování a zlepšování kvality veškerých </w:t>
      </w:r>
      <w:r w:rsidR="00244DF8">
        <w:rPr>
          <w:sz w:val="24"/>
          <w:szCs w:val="24"/>
        </w:rPr>
        <w:t>činností a podmínek školy.</w:t>
      </w:r>
    </w:p>
    <w:p w14:paraId="5FD9C8CF" w14:textId="77777777" w:rsidR="00FC04C5" w:rsidRPr="00FC04C5" w:rsidRDefault="00FC04C5" w:rsidP="00FC04C5">
      <w:pPr>
        <w:spacing w:after="0"/>
        <w:rPr>
          <w:b/>
          <w:i/>
          <w:sz w:val="24"/>
          <w:szCs w:val="24"/>
        </w:rPr>
      </w:pPr>
      <w:r w:rsidRPr="00FC04C5">
        <w:rPr>
          <w:b/>
          <w:i/>
          <w:sz w:val="24"/>
          <w:szCs w:val="24"/>
        </w:rPr>
        <w:t>Struktura hodnocení</w:t>
      </w:r>
    </w:p>
    <w:tbl>
      <w:tblPr>
        <w:tblStyle w:val="Mkatabulky"/>
        <w:tblW w:w="0" w:type="auto"/>
        <w:tblInd w:w="1809" w:type="dxa"/>
        <w:tblLook w:val="04A0" w:firstRow="1" w:lastRow="0" w:firstColumn="1" w:lastColumn="0" w:noHBand="0" w:noVBand="1"/>
      </w:tblPr>
      <w:tblGrid>
        <w:gridCol w:w="1139"/>
        <w:gridCol w:w="4124"/>
      </w:tblGrid>
      <w:tr w:rsidR="00FC04C5" w:rsidRPr="00FC04C5" w14:paraId="51C13491" w14:textId="77777777" w:rsidTr="00FC04C5">
        <w:tc>
          <w:tcPr>
            <w:tcW w:w="1121" w:type="dxa"/>
          </w:tcPr>
          <w:p w14:paraId="40F98517" w14:textId="77777777" w:rsidR="00FC04C5" w:rsidRPr="00FC04C5" w:rsidRDefault="00FC04C5" w:rsidP="00FC04C5">
            <w:pPr>
              <w:jc w:val="left"/>
              <w:rPr>
                <w:b/>
                <w:i/>
                <w:sz w:val="24"/>
                <w:szCs w:val="24"/>
              </w:rPr>
            </w:pPr>
            <w:r w:rsidRPr="00FC04C5">
              <w:rPr>
                <w:b/>
                <w:i/>
                <w:sz w:val="24"/>
                <w:szCs w:val="24"/>
              </w:rPr>
              <w:t>oblast</w:t>
            </w:r>
          </w:p>
        </w:tc>
        <w:tc>
          <w:tcPr>
            <w:tcW w:w="4124" w:type="dxa"/>
          </w:tcPr>
          <w:p w14:paraId="3F739FAB" w14:textId="77777777" w:rsidR="00FC04C5" w:rsidRPr="00FC04C5" w:rsidRDefault="00FC04C5" w:rsidP="00981AAF">
            <w:pPr>
              <w:rPr>
                <w:i/>
                <w:sz w:val="24"/>
                <w:szCs w:val="24"/>
              </w:rPr>
            </w:pPr>
            <w:r w:rsidRPr="00FC04C5">
              <w:rPr>
                <w:i/>
                <w:sz w:val="24"/>
                <w:szCs w:val="24"/>
              </w:rPr>
              <w:t>Co chceme hodnotit</w:t>
            </w:r>
          </w:p>
        </w:tc>
      </w:tr>
      <w:tr w:rsidR="00FC04C5" w:rsidRPr="00FC04C5" w14:paraId="3BF285C5" w14:textId="77777777" w:rsidTr="00FC04C5">
        <w:tc>
          <w:tcPr>
            <w:tcW w:w="1121" w:type="dxa"/>
          </w:tcPr>
          <w:p w14:paraId="7C0A8985" w14:textId="77777777" w:rsidR="00FC04C5" w:rsidRPr="00FC04C5" w:rsidRDefault="00FC04C5" w:rsidP="00FC04C5">
            <w:pPr>
              <w:jc w:val="left"/>
              <w:rPr>
                <w:b/>
                <w:i/>
                <w:sz w:val="24"/>
                <w:szCs w:val="24"/>
              </w:rPr>
            </w:pPr>
            <w:r w:rsidRPr="00FC04C5">
              <w:rPr>
                <w:b/>
                <w:i/>
                <w:sz w:val="24"/>
                <w:szCs w:val="24"/>
              </w:rPr>
              <w:t>kritérium</w:t>
            </w:r>
          </w:p>
        </w:tc>
        <w:tc>
          <w:tcPr>
            <w:tcW w:w="4124" w:type="dxa"/>
          </w:tcPr>
          <w:p w14:paraId="3B4AB445" w14:textId="77777777" w:rsidR="00FC04C5" w:rsidRPr="00FC04C5" w:rsidRDefault="00FC04C5" w:rsidP="00981AAF">
            <w:pPr>
              <w:rPr>
                <w:i/>
                <w:sz w:val="24"/>
                <w:szCs w:val="24"/>
              </w:rPr>
            </w:pPr>
            <w:r w:rsidRPr="00FC04C5">
              <w:rPr>
                <w:i/>
                <w:sz w:val="24"/>
                <w:szCs w:val="24"/>
              </w:rPr>
              <w:t>Na co se při hodnocení zaměříme</w:t>
            </w:r>
          </w:p>
        </w:tc>
      </w:tr>
      <w:tr w:rsidR="00FC04C5" w:rsidRPr="00FC04C5" w14:paraId="07401B2D" w14:textId="77777777" w:rsidTr="00FC04C5">
        <w:tc>
          <w:tcPr>
            <w:tcW w:w="1121" w:type="dxa"/>
          </w:tcPr>
          <w:p w14:paraId="6202B413" w14:textId="77777777" w:rsidR="00FC04C5" w:rsidRPr="00FC04C5" w:rsidRDefault="00FC04C5" w:rsidP="00FC04C5">
            <w:pPr>
              <w:jc w:val="left"/>
              <w:rPr>
                <w:b/>
                <w:i/>
                <w:sz w:val="24"/>
                <w:szCs w:val="24"/>
              </w:rPr>
            </w:pPr>
            <w:r w:rsidRPr="00FC04C5">
              <w:rPr>
                <w:b/>
                <w:i/>
                <w:sz w:val="24"/>
                <w:szCs w:val="24"/>
              </w:rPr>
              <w:t>nástroje</w:t>
            </w:r>
          </w:p>
        </w:tc>
        <w:tc>
          <w:tcPr>
            <w:tcW w:w="4124" w:type="dxa"/>
          </w:tcPr>
          <w:p w14:paraId="1CC3311E" w14:textId="77777777" w:rsidR="00FC04C5" w:rsidRPr="00FC04C5" w:rsidRDefault="00FC04C5" w:rsidP="00981AAF">
            <w:pPr>
              <w:rPr>
                <w:i/>
                <w:sz w:val="24"/>
                <w:szCs w:val="24"/>
              </w:rPr>
            </w:pPr>
            <w:r w:rsidRPr="00FC04C5">
              <w:rPr>
                <w:i/>
                <w:sz w:val="24"/>
                <w:szCs w:val="24"/>
              </w:rPr>
              <w:t>Co nám slouží ke sběru informací</w:t>
            </w:r>
          </w:p>
        </w:tc>
      </w:tr>
      <w:tr w:rsidR="00FC04C5" w:rsidRPr="00FC04C5" w14:paraId="3DA873B4" w14:textId="77777777" w:rsidTr="00FC04C5">
        <w:tc>
          <w:tcPr>
            <w:tcW w:w="1121" w:type="dxa"/>
          </w:tcPr>
          <w:p w14:paraId="415F4791" w14:textId="77777777" w:rsidR="00FC04C5" w:rsidRPr="00FC04C5" w:rsidRDefault="00FC04C5" w:rsidP="00FC04C5">
            <w:pPr>
              <w:jc w:val="left"/>
              <w:rPr>
                <w:b/>
                <w:i/>
                <w:sz w:val="24"/>
                <w:szCs w:val="24"/>
              </w:rPr>
            </w:pPr>
            <w:r w:rsidRPr="00FC04C5">
              <w:rPr>
                <w:b/>
                <w:i/>
                <w:sz w:val="24"/>
                <w:szCs w:val="24"/>
              </w:rPr>
              <w:t>četnost</w:t>
            </w:r>
          </w:p>
        </w:tc>
        <w:tc>
          <w:tcPr>
            <w:tcW w:w="4124" w:type="dxa"/>
          </w:tcPr>
          <w:p w14:paraId="7F4964AE" w14:textId="77777777" w:rsidR="00FC04C5" w:rsidRPr="00FC04C5" w:rsidRDefault="00FC04C5" w:rsidP="00981AAF">
            <w:pPr>
              <w:rPr>
                <w:i/>
                <w:sz w:val="24"/>
                <w:szCs w:val="24"/>
              </w:rPr>
            </w:pPr>
            <w:r w:rsidRPr="00FC04C5">
              <w:rPr>
                <w:i/>
                <w:sz w:val="24"/>
                <w:szCs w:val="24"/>
              </w:rPr>
              <w:t>Jak často sbíráme informace</w:t>
            </w:r>
          </w:p>
        </w:tc>
      </w:tr>
      <w:tr w:rsidR="00FC04C5" w:rsidRPr="00FC04C5" w14:paraId="5AC9DBD1" w14:textId="77777777" w:rsidTr="00FC04C5">
        <w:tc>
          <w:tcPr>
            <w:tcW w:w="1121" w:type="dxa"/>
          </w:tcPr>
          <w:p w14:paraId="026B8A0D" w14:textId="77777777" w:rsidR="00FC04C5" w:rsidRPr="00FC04C5" w:rsidRDefault="00FC04C5" w:rsidP="00FC04C5">
            <w:pPr>
              <w:jc w:val="left"/>
              <w:rPr>
                <w:b/>
                <w:i/>
                <w:sz w:val="24"/>
                <w:szCs w:val="24"/>
              </w:rPr>
            </w:pPr>
            <w:r w:rsidRPr="00FC04C5">
              <w:rPr>
                <w:b/>
                <w:i/>
                <w:sz w:val="24"/>
                <w:szCs w:val="24"/>
              </w:rPr>
              <w:t>hodnotí</w:t>
            </w:r>
          </w:p>
        </w:tc>
        <w:tc>
          <w:tcPr>
            <w:tcW w:w="4124" w:type="dxa"/>
          </w:tcPr>
          <w:p w14:paraId="729BB709" w14:textId="77777777" w:rsidR="00FC04C5" w:rsidRPr="00FC04C5" w:rsidRDefault="00FC04C5" w:rsidP="00FC04C5">
            <w:pPr>
              <w:jc w:val="left"/>
              <w:rPr>
                <w:i/>
                <w:sz w:val="24"/>
                <w:szCs w:val="24"/>
              </w:rPr>
            </w:pPr>
            <w:r w:rsidRPr="00FC04C5">
              <w:rPr>
                <w:i/>
                <w:sz w:val="24"/>
                <w:szCs w:val="24"/>
              </w:rPr>
              <w:t>Kdo se na hodnocení podílí</w:t>
            </w:r>
          </w:p>
        </w:tc>
      </w:tr>
    </w:tbl>
    <w:p w14:paraId="0D02C1F6" w14:textId="77777777" w:rsidR="00FC04C5" w:rsidRPr="00FC04C5" w:rsidRDefault="00FC04C5" w:rsidP="00981AAF">
      <w:pPr>
        <w:spacing w:after="0"/>
        <w:rPr>
          <w:i/>
          <w:sz w:val="24"/>
          <w:szCs w:val="24"/>
        </w:rPr>
      </w:pPr>
    </w:p>
    <w:p w14:paraId="3DD7B676" w14:textId="77777777" w:rsidR="006453B6" w:rsidRDefault="00BC35B5" w:rsidP="00981AAF">
      <w:pPr>
        <w:spacing w:after="0"/>
        <w:rPr>
          <w:b/>
          <w:sz w:val="28"/>
          <w:szCs w:val="28"/>
        </w:rPr>
      </w:pPr>
      <w:r>
        <w:rPr>
          <w:b/>
          <w:sz w:val="28"/>
          <w:szCs w:val="28"/>
        </w:rPr>
        <w:t>11</w:t>
      </w:r>
      <w:r w:rsidR="006453B6">
        <w:rPr>
          <w:b/>
          <w:sz w:val="28"/>
          <w:szCs w:val="28"/>
        </w:rPr>
        <w:t>.1 D</w:t>
      </w:r>
      <w:r w:rsidR="006453B6" w:rsidRPr="006453B6">
        <w:rPr>
          <w:b/>
          <w:sz w:val="28"/>
          <w:szCs w:val="28"/>
        </w:rPr>
        <w:t>okumenty školy</w:t>
      </w:r>
    </w:p>
    <w:p w14:paraId="177F9A45" w14:textId="77777777" w:rsidR="00F47227" w:rsidRDefault="00F47227" w:rsidP="00981AAF">
      <w:pPr>
        <w:spacing w:after="0"/>
        <w:rPr>
          <w:b/>
          <w:i/>
          <w:sz w:val="24"/>
          <w:szCs w:val="24"/>
        </w:rPr>
      </w:pPr>
      <w:r>
        <w:rPr>
          <w:b/>
          <w:i/>
          <w:sz w:val="24"/>
          <w:szCs w:val="24"/>
        </w:rPr>
        <w:lastRenderedPageBreak/>
        <w:t>Charakteristika</w:t>
      </w:r>
    </w:p>
    <w:p w14:paraId="154E14E6" w14:textId="77777777" w:rsidR="00061639" w:rsidRDefault="00061639" w:rsidP="00981AAF">
      <w:pPr>
        <w:spacing w:after="0"/>
        <w:rPr>
          <w:b/>
          <w:i/>
          <w:sz w:val="24"/>
          <w:szCs w:val="24"/>
        </w:rPr>
      </w:pPr>
      <w:r w:rsidRPr="00F47227">
        <w:rPr>
          <w:b/>
          <w:i/>
          <w:sz w:val="24"/>
          <w:szCs w:val="24"/>
        </w:rPr>
        <w:t>Cílem evaluační činnosti v této oblasti je ověřit naplňování stanovených záměrů a cílů v daných dokumentech, případně  soulad s doporučením odborného pracoviště a provedení pedagogické diagnostiky.</w:t>
      </w:r>
    </w:p>
    <w:p w14:paraId="6F846822" w14:textId="77777777" w:rsidR="00F47227" w:rsidRPr="00F47227" w:rsidRDefault="00F47227" w:rsidP="00981AAF">
      <w:pPr>
        <w:spacing w:after="0"/>
        <w:rPr>
          <w:b/>
          <w:i/>
          <w:sz w:val="24"/>
          <w:szCs w:val="24"/>
        </w:rPr>
      </w:pPr>
    </w:p>
    <w:tbl>
      <w:tblPr>
        <w:tblStyle w:val="Mkatabulky"/>
        <w:tblW w:w="0" w:type="auto"/>
        <w:tblLook w:val="04A0" w:firstRow="1" w:lastRow="0" w:firstColumn="1" w:lastColumn="0" w:noHBand="0" w:noVBand="1"/>
      </w:tblPr>
      <w:tblGrid>
        <w:gridCol w:w="2342"/>
        <w:gridCol w:w="3100"/>
        <w:gridCol w:w="1039"/>
        <w:gridCol w:w="1395"/>
        <w:gridCol w:w="1410"/>
      </w:tblGrid>
      <w:tr w:rsidR="00FC04C5" w14:paraId="0AED008F" w14:textId="77777777" w:rsidTr="006453B6">
        <w:tc>
          <w:tcPr>
            <w:tcW w:w="0" w:type="auto"/>
          </w:tcPr>
          <w:p w14:paraId="459BE37A" w14:textId="77777777" w:rsidR="006453B6" w:rsidRPr="006453B6" w:rsidRDefault="00FC04C5" w:rsidP="00981AAF">
            <w:pPr>
              <w:rPr>
                <w:b/>
                <w:sz w:val="24"/>
                <w:szCs w:val="24"/>
              </w:rPr>
            </w:pPr>
            <w:r>
              <w:rPr>
                <w:b/>
                <w:sz w:val="24"/>
                <w:szCs w:val="24"/>
              </w:rPr>
              <w:t>o</w:t>
            </w:r>
            <w:r w:rsidR="006453B6">
              <w:rPr>
                <w:b/>
                <w:sz w:val="24"/>
                <w:szCs w:val="24"/>
              </w:rPr>
              <w:t>blast hodnocení</w:t>
            </w:r>
          </w:p>
        </w:tc>
        <w:tc>
          <w:tcPr>
            <w:tcW w:w="0" w:type="auto"/>
          </w:tcPr>
          <w:p w14:paraId="0872945E" w14:textId="77777777" w:rsidR="006453B6" w:rsidRPr="00FC04C5" w:rsidRDefault="00C5498C" w:rsidP="00981AAF">
            <w:pPr>
              <w:rPr>
                <w:b/>
                <w:sz w:val="24"/>
                <w:szCs w:val="24"/>
              </w:rPr>
            </w:pPr>
            <w:r>
              <w:rPr>
                <w:b/>
                <w:sz w:val="24"/>
                <w:szCs w:val="24"/>
              </w:rPr>
              <w:t>K</w:t>
            </w:r>
            <w:r w:rsidR="006453B6" w:rsidRPr="00FC04C5">
              <w:rPr>
                <w:b/>
                <w:sz w:val="24"/>
                <w:szCs w:val="24"/>
              </w:rPr>
              <w:t>ritéria</w:t>
            </w:r>
          </w:p>
        </w:tc>
        <w:tc>
          <w:tcPr>
            <w:tcW w:w="0" w:type="auto"/>
          </w:tcPr>
          <w:p w14:paraId="2EB293D8" w14:textId="77777777" w:rsidR="006453B6" w:rsidRPr="00FC04C5" w:rsidRDefault="006453B6" w:rsidP="00981AAF">
            <w:pPr>
              <w:rPr>
                <w:b/>
                <w:sz w:val="24"/>
                <w:szCs w:val="24"/>
              </w:rPr>
            </w:pPr>
            <w:r w:rsidRPr="00FC04C5">
              <w:rPr>
                <w:b/>
                <w:sz w:val="24"/>
                <w:szCs w:val="24"/>
              </w:rPr>
              <w:t>nástroje</w:t>
            </w:r>
          </w:p>
        </w:tc>
        <w:tc>
          <w:tcPr>
            <w:tcW w:w="0" w:type="auto"/>
          </w:tcPr>
          <w:p w14:paraId="13DE9A11" w14:textId="77777777" w:rsidR="006453B6" w:rsidRPr="00FC04C5" w:rsidRDefault="006453B6" w:rsidP="00981AAF">
            <w:pPr>
              <w:rPr>
                <w:b/>
                <w:sz w:val="24"/>
                <w:szCs w:val="24"/>
              </w:rPr>
            </w:pPr>
            <w:r w:rsidRPr="00FC04C5">
              <w:rPr>
                <w:b/>
                <w:sz w:val="24"/>
                <w:szCs w:val="24"/>
              </w:rPr>
              <w:t>četnost</w:t>
            </w:r>
          </w:p>
        </w:tc>
        <w:tc>
          <w:tcPr>
            <w:tcW w:w="0" w:type="auto"/>
          </w:tcPr>
          <w:p w14:paraId="5DC9346C" w14:textId="77777777" w:rsidR="006453B6" w:rsidRPr="00FC04C5" w:rsidRDefault="00FC04C5" w:rsidP="00981AAF">
            <w:pPr>
              <w:rPr>
                <w:b/>
                <w:sz w:val="24"/>
                <w:szCs w:val="24"/>
              </w:rPr>
            </w:pPr>
            <w:r>
              <w:rPr>
                <w:b/>
                <w:sz w:val="24"/>
                <w:szCs w:val="24"/>
              </w:rPr>
              <w:t>hodnotí</w:t>
            </w:r>
          </w:p>
        </w:tc>
      </w:tr>
      <w:tr w:rsidR="00FC04C5" w14:paraId="47495E5C" w14:textId="77777777" w:rsidTr="006453B6">
        <w:tc>
          <w:tcPr>
            <w:tcW w:w="0" w:type="auto"/>
          </w:tcPr>
          <w:p w14:paraId="413B21F3" w14:textId="77777777" w:rsidR="006453B6" w:rsidRDefault="006453B6" w:rsidP="00981AAF">
            <w:pPr>
              <w:rPr>
                <w:b/>
                <w:sz w:val="24"/>
                <w:szCs w:val="24"/>
              </w:rPr>
            </w:pPr>
            <w:r w:rsidRPr="006453B6">
              <w:rPr>
                <w:b/>
                <w:sz w:val="24"/>
                <w:szCs w:val="24"/>
              </w:rPr>
              <w:t>Školní</w:t>
            </w:r>
            <w:r>
              <w:rPr>
                <w:b/>
                <w:sz w:val="24"/>
                <w:szCs w:val="24"/>
              </w:rPr>
              <w:t xml:space="preserve"> vzdělávací</w:t>
            </w:r>
          </w:p>
          <w:p w14:paraId="1492435E" w14:textId="77777777" w:rsidR="006453B6" w:rsidRPr="006453B6" w:rsidRDefault="006453B6" w:rsidP="00981AAF">
            <w:pPr>
              <w:rPr>
                <w:b/>
                <w:sz w:val="24"/>
                <w:szCs w:val="24"/>
              </w:rPr>
            </w:pPr>
            <w:r>
              <w:rPr>
                <w:b/>
                <w:sz w:val="24"/>
                <w:szCs w:val="24"/>
              </w:rPr>
              <w:t xml:space="preserve"> </w:t>
            </w:r>
            <w:r w:rsidR="006D5349">
              <w:rPr>
                <w:b/>
                <w:sz w:val="24"/>
                <w:szCs w:val="24"/>
              </w:rPr>
              <w:t>p</w:t>
            </w:r>
            <w:r>
              <w:rPr>
                <w:b/>
                <w:sz w:val="24"/>
                <w:szCs w:val="24"/>
              </w:rPr>
              <w:t>rogram</w:t>
            </w:r>
            <w:r w:rsidR="006D5349">
              <w:rPr>
                <w:b/>
                <w:sz w:val="24"/>
                <w:szCs w:val="24"/>
              </w:rPr>
              <w:t xml:space="preserve"> (ŠVP)</w:t>
            </w:r>
          </w:p>
        </w:tc>
        <w:tc>
          <w:tcPr>
            <w:tcW w:w="0" w:type="auto"/>
          </w:tcPr>
          <w:p w14:paraId="4A2F29B1" w14:textId="77777777" w:rsidR="006453B6" w:rsidRDefault="006453B6" w:rsidP="00981AAF">
            <w:pPr>
              <w:rPr>
                <w:sz w:val="24"/>
                <w:szCs w:val="24"/>
              </w:rPr>
            </w:pPr>
            <w:r>
              <w:rPr>
                <w:sz w:val="24"/>
                <w:szCs w:val="24"/>
              </w:rPr>
              <w:t>soulad s RVP PV</w:t>
            </w:r>
          </w:p>
          <w:p w14:paraId="0E5F3C27" w14:textId="77777777" w:rsidR="006453B6" w:rsidRDefault="006453B6" w:rsidP="00981AAF">
            <w:pPr>
              <w:rPr>
                <w:sz w:val="24"/>
                <w:szCs w:val="24"/>
              </w:rPr>
            </w:pPr>
            <w:r>
              <w:rPr>
                <w:sz w:val="24"/>
                <w:szCs w:val="24"/>
              </w:rPr>
              <w:t>naplňování stanovených</w:t>
            </w:r>
          </w:p>
          <w:p w14:paraId="76935744" w14:textId="77777777" w:rsidR="006453B6" w:rsidRPr="006453B6" w:rsidRDefault="006453B6" w:rsidP="00981AAF">
            <w:pPr>
              <w:rPr>
                <w:sz w:val="24"/>
                <w:szCs w:val="24"/>
              </w:rPr>
            </w:pPr>
            <w:r>
              <w:rPr>
                <w:sz w:val="24"/>
                <w:szCs w:val="24"/>
              </w:rPr>
              <w:t>záměrů</w:t>
            </w:r>
            <w:r w:rsidR="00FC04C5">
              <w:rPr>
                <w:sz w:val="24"/>
                <w:szCs w:val="24"/>
              </w:rPr>
              <w:t xml:space="preserve"> a cílů</w:t>
            </w:r>
          </w:p>
        </w:tc>
        <w:tc>
          <w:tcPr>
            <w:tcW w:w="0" w:type="auto"/>
          </w:tcPr>
          <w:p w14:paraId="0D87C743" w14:textId="77777777" w:rsidR="006453B6" w:rsidRDefault="006453B6" w:rsidP="00981AAF">
            <w:pPr>
              <w:rPr>
                <w:sz w:val="24"/>
                <w:szCs w:val="24"/>
              </w:rPr>
            </w:pPr>
            <w:r>
              <w:rPr>
                <w:sz w:val="24"/>
                <w:szCs w:val="24"/>
              </w:rPr>
              <w:t>diskuse</w:t>
            </w:r>
          </w:p>
          <w:p w14:paraId="2CF41D0C" w14:textId="77777777" w:rsidR="006453B6" w:rsidRDefault="006453B6" w:rsidP="006453B6">
            <w:pPr>
              <w:rPr>
                <w:sz w:val="24"/>
                <w:szCs w:val="24"/>
              </w:rPr>
            </w:pPr>
            <w:r>
              <w:rPr>
                <w:sz w:val="24"/>
                <w:szCs w:val="24"/>
              </w:rPr>
              <w:t>a</w:t>
            </w:r>
            <w:r w:rsidRPr="006453B6">
              <w:rPr>
                <w:sz w:val="24"/>
                <w:szCs w:val="24"/>
              </w:rPr>
              <w:t>nalýza</w:t>
            </w:r>
          </w:p>
          <w:p w14:paraId="2C0B28AE" w14:textId="77777777" w:rsidR="006453B6" w:rsidRPr="006453B6" w:rsidRDefault="006453B6" w:rsidP="006453B6">
            <w:pPr>
              <w:rPr>
                <w:sz w:val="24"/>
                <w:szCs w:val="24"/>
              </w:rPr>
            </w:pPr>
          </w:p>
        </w:tc>
        <w:tc>
          <w:tcPr>
            <w:tcW w:w="0" w:type="auto"/>
          </w:tcPr>
          <w:p w14:paraId="43247473" w14:textId="77777777" w:rsidR="006453B6" w:rsidRPr="006453B6" w:rsidRDefault="006453B6" w:rsidP="00981AAF">
            <w:pPr>
              <w:rPr>
                <w:sz w:val="24"/>
                <w:szCs w:val="24"/>
              </w:rPr>
            </w:pPr>
            <w:r>
              <w:rPr>
                <w:sz w:val="24"/>
                <w:szCs w:val="24"/>
              </w:rPr>
              <w:t>1x ročně</w:t>
            </w:r>
          </w:p>
        </w:tc>
        <w:tc>
          <w:tcPr>
            <w:tcW w:w="0" w:type="auto"/>
          </w:tcPr>
          <w:p w14:paraId="6894466D" w14:textId="77777777" w:rsidR="00E308D7" w:rsidRDefault="00E308D7" w:rsidP="00981AAF">
            <w:pPr>
              <w:rPr>
                <w:sz w:val="24"/>
                <w:szCs w:val="24"/>
              </w:rPr>
            </w:pPr>
            <w:r>
              <w:rPr>
                <w:sz w:val="24"/>
                <w:szCs w:val="24"/>
              </w:rPr>
              <w:t>ředitelka</w:t>
            </w:r>
          </w:p>
          <w:p w14:paraId="1B5EBDF5" w14:textId="77777777" w:rsidR="006D5349" w:rsidRDefault="00E308D7" w:rsidP="00981AAF">
            <w:pPr>
              <w:rPr>
                <w:sz w:val="24"/>
                <w:szCs w:val="24"/>
              </w:rPr>
            </w:pPr>
            <w:r>
              <w:rPr>
                <w:sz w:val="24"/>
                <w:szCs w:val="24"/>
              </w:rPr>
              <w:t>v</w:t>
            </w:r>
            <w:r w:rsidR="00FC04C5">
              <w:rPr>
                <w:sz w:val="24"/>
                <w:szCs w:val="24"/>
              </w:rPr>
              <w:t>ed. uč. MŠ</w:t>
            </w:r>
            <w:r w:rsidR="006453B6">
              <w:rPr>
                <w:sz w:val="24"/>
                <w:szCs w:val="24"/>
              </w:rPr>
              <w:t xml:space="preserve"> </w:t>
            </w:r>
          </w:p>
          <w:p w14:paraId="1CAA2B3C" w14:textId="77777777" w:rsidR="006453B6" w:rsidRPr="006453B6" w:rsidRDefault="006453B6" w:rsidP="00981AAF">
            <w:pPr>
              <w:rPr>
                <w:sz w:val="24"/>
                <w:szCs w:val="24"/>
              </w:rPr>
            </w:pPr>
          </w:p>
        </w:tc>
      </w:tr>
      <w:tr w:rsidR="00FC04C5" w14:paraId="41FCE639" w14:textId="77777777" w:rsidTr="006453B6">
        <w:tc>
          <w:tcPr>
            <w:tcW w:w="0" w:type="auto"/>
          </w:tcPr>
          <w:p w14:paraId="64B5C6C9" w14:textId="77777777" w:rsidR="006453B6" w:rsidRDefault="006D5349" w:rsidP="006D5349">
            <w:pPr>
              <w:rPr>
                <w:b/>
                <w:sz w:val="24"/>
                <w:szCs w:val="24"/>
              </w:rPr>
            </w:pPr>
            <w:r>
              <w:rPr>
                <w:b/>
                <w:sz w:val="24"/>
                <w:szCs w:val="24"/>
              </w:rPr>
              <w:t xml:space="preserve">Třídní vzdělávací </w:t>
            </w:r>
          </w:p>
          <w:p w14:paraId="2C980548" w14:textId="77777777" w:rsidR="006D5349" w:rsidRPr="006D5349" w:rsidRDefault="00FC04C5" w:rsidP="006D5349">
            <w:pPr>
              <w:rPr>
                <w:b/>
                <w:sz w:val="24"/>
                <w:szCs w:val="24"/>
              </w:rPr>
            </w:pPr>
            <w:r>
              <w:rPr>
                <w:b/>
                <w:sz w:val="24"/>
                <w:szCs w:val="24"/>
              </w:rPr>
              <w:t>p</w:t>
            </w:r>
            <w:r w:rsidR="006D5349">
              <w:rPr>
                <w:b/>
                <w:sz w:val="24"/>
                <w:szCs w:val="24"/>
              </w:rPr>
              <w:t>rogram (TVP)</w:t>
            </w:r>
          </w:p>
        </w:tc>
        <w:tc>
          <w:tcPr>
            <w:tcW w:w="0" w:type="auto"/>
          </w:tcPr>
          <w:p w14:paraId="5F0F6316" w14:textId="77777777" w:rsidR="006453B6" w:rsidRPr="006D5349" w:rsidRDefault="00FC04C5" w:rsidP="00981AAF">
            <w:pPr>
              <w:rPr>
                <w:sz w:val="24"/>
                <w:szCs w:val="24"/>
              </w:rPr>
            </w:pPr>
            <w:r>
              <w:rPr>
                <w:sz w:val="24"/>
                <w:szCs w:val="24"/>
              </w:rPr>
              <w:t>s</w:t>
            </w:r>
            <w:r w:rsidR="006D5349" w:rsidRPr="006D5349">
              <w:rPr>
                <w:sz w:val="24"/>
                <w:szCs w:val="24"/>
              </w:rPr>
              <w:t>oulad s</w:t>
            </w:r>
            <w:r w:rsidR="00062CE8">
              <w:rPr>
                <w:sz w:val="24"/>
                <w:szCs w:val="24"/>
              </w:rPr>
              <w:t> </w:t>
            </w:r>
            <w:r w:rsidR="006D5349">
              <w:rPr>
                <w:sz w:val="24"/>
                <w:szCs w:val="24"/>
              </w:rPr>
              <w:t>ŠVP</w:t>
            </w:r>
          </w:p>
        </w:tc>
        <w:tc>
          <w:tcPr>
            <w:tcW w:w="0" w:type="auto"/>
          </w:tcPr>
          <w:p w14:paraId="6C592B37" w14:textId="77777777" w:rsidR="006453B6" w:rsidRDefault="00FC04C5" w:rsidP="00981AAF">
            <w:pPr>
              <w:rPr>
                <w:sz w:val="24"/>
                <w:szCs w:val="24"/>
              </w:rPr>
            </w:pPr>
            <w:r>
              <w:rPr>
                <w:sz w:val="24"/>
                <w:szCs w:val="24"/>
              </w:rPr>
              <w:t>d</w:t>
            </w:r>
            <w:r w:rsidR="006D5349">
              <w:rPr>
                <w:sz w:val="24"/>
                <w:szCs w:val="24"/>
              </w:rPr>
              <w:t>iskuse</w:t>
            </w:r>
          </w:p>
          <w:p w14:paraId="33DBD039" w14:textId="77777777" w:rsidR="006D5349" w:rsidRPr="006D5349" w:rsidRDefault="006D5349" w:rsidP="00981AAF">
            <w:pPr>
              <w:rPr>
                <w:sz w:val="24"/>
                <w:szCs w:val="24"/>
              </w:rPr>
            </w:pPr>
            <w:r>
              <w:rPr>
                <w:sz w:val="24"/>
                <w:szCs w:val="24"/>
              </w:rPr>
              <w:t>analýza</w:t>
            </w:r>
          </w:p>
        </w:tc>
        <w:tc>
          <w:tcPr>
            <w:tcW w:w="0" w:type="auto"/>
          </w:tcPr>
          <w:p w14:paraId="12CFDC46" w14:textId="77777777" w:rsidR="006453B6" w:rsidRPr="006D5349" w:rsidRDefault="006D5349" w:rsidP="00981AAF">
            <w:pPr>
              <w:rPr>
                <w:sz w:val="24"/>
                <w:szCs w:val="24"/>
              </w:rPr>
            </w:pPr>
            <w:r>
              <w:rPr>
                <w:sz w:val="24"/>
                <w:szCs w:val="24"/>
              </w:rPr>
              <w:t>průběžně</w:t>
            </w:r>
          </w:p>
        </w:tc>
        <w:tc>
          <w:tcPr>
            <w:tcW w:w="0" w:type="auto"/>
          </w:tcPr>
          <w:p w14:paraId="4B421A6F" w14:textId="77777777" w:rsidR="006453B6" w:rsidRPr="006D5349" w:rsidRDefault="006D5349" w:rsidP="00981AAF">
            <w:pPr>
              <w:rPr>
                <w:sz w:val="24"/>
                <w:szCs w:val="24"/>
              </w:rPr>
            </w:pPr>
            <w:r>
              <w:rPr>
                <w:sz w:val="24"/>
                <w:szCs w:val="24"/>
              </w:rPr>
              <w:t>pedagogové</w:t>
            </w:r>
          </w:p>
        </w:tc>
      </w:tr>
      <w:tr w:rsidR="00FC04C5" w14:paraId="0BB11301" w14:textId="77777777" w:rsidTr="006453B6">
        <w:tc>
          <w:tcPr>
            <w:tcW w:w="0" w:type="auto"/>
          </w:tcPr>
          <w:p w14:paraId="1E18E0A4" w14:textId="77777777" w:rsidR="006453B6" w:rsidRPr="006D5349" w:rsidRDefault="006D5349" w:rsidP="00981AAF">
            <w:pPr>
              <w:rPr>
                <w:b/>
                <w:sz w:val="24"/>
                <w:szCs w:val="24"/>
              </w:rPr>
            </w:pPr>
            <w:r>
              <w:rPr>
                <w:b/>
                <w:sz w:val="24"/>
                <w:szCs w:val="24"/>
              </w:rPr>
              <w:t>Třídní kniha</w:t>
            </w:r>
          </w:p>
        </w:tc>
        <w:tc>
          <w:tcPr>
            <w:tcW w:w="0" w:type="auto"/>
          </w:tcPr>
          <w:p w14:paraId="3B6EB571" w14:textId="77777777" w:rsidR="006453B6" w:rsidRPr="006D5349" w:rsidRDefault="00FC04C5" w:rsidP="00981AAF">
            <w:pPr>
              <w:rPr>
                <w:sz w:val="24"/>
                <w:szCs w:val="24"/>
              </w:rPr>
            </w:pPr>
            <w:r>
              <w:rPr>
                <w:sz w:val="24"/>
                <w:szCs w:val="24"/>
              </w:rPr>
              <w:t>s</w:t>
            </w:r>
            <w:r w:rsidR="006D5349">
              <w:rPr>
                <w:sz w:val="24"/>
                <w:szCs w:val="24"/>
              </w:rPr>
              <w:t>oulad s</w:t>
            </w:r>
            <w:r w:rsidR="00062CE8">
              <w:rPr>
                <w:sz w:val="24"/>
                <w:szCs w:val="24"/>
              </w:rPr>
              <w:t> </w:t>
            </w:r>
            <w:r w:rsidR="006D5349">
              <w:rPr>
                <w:sz w:val="24"/>
                <w:szCs w:val="24"/>
              </w:rPr>
              <w:t>TVP</w:t>
            </w:r>
          </w:p>
        </w:tc>
        <w:tc>
          <w:tcPr>
            <w:tcW w:w="0" w:type="auto"/>
          </w:tcPr>
          <w:p w14:paraId="21337CEE" w14:textId="77777777" w:rsidR="006453B6" w:rsidRPr="006D5349" w:rsidRDefault="006D5349" w:rsidP="00981AAF">
            <w:pPr>
              <w:rPr>
                <w:sz w:val="24"/>
                <w:szCs w:val="24"/>
              </w:rPr>
            </w:pPr>
            <w:r w:rsidRPr="006D5349">
              <w:rPr>
                <w:sz w:val="24"/>
                <w:szCs w:val="24"/>
              </w:rPr>
              <w:t>kontrola</w:t>
            </w:r>
          </w:p>
        </w:tc>
        <w:tc>
          <w:tcPr>
            <w:tcW w:w="0" w:type="auto"/>
          </w:tcPr>
          <w:p w14:paraId="4F4C77DF" w14:textId="77777777" w:rsidR="006D5349" w:rsidRDefault="00E03505" w:rsidP="00981AAF">
            <w:pPr>
              <w:rPr>
                <w:sz w:val="24"/>
                <w:szCs w:val="24"/>
              </w:rPr>
            </w:pPr>
            <w:r>
              <w:rPr>
                <w:sz w:val="24"/>
                <w:szCs w:val="24"/>
              </w:rPr>
              <w:t>p</w:t>
            </w:r>
            <w:r w:rsidR="006D5349">
              <w:rPr>
                <w:sz w:val="24"/>
                <w:szCs w:val="24"/>
              </w:rPr>
              <w:t>růběžně</w:t>
            </w:r>
          </w:p>
          <w:p w14:paraId="439F95CE" w14:textId="77777777" w:rsidR="006453B6" w:rsidRPr="006D5349" w:rsidRDefault="006D5349" w:rsidP="00981AAF">
            <w:pPr>
              <w:rPr>
                <w:sz w:val="24"/>
                <w:szCs w:val="24"/>
              </w:rPr>
            </w:pPr>
            <w:r>
              <w:rPr>
                <w:sz w:val="24"/>
                <w:szCs w:val="24"/>
              </w:rPr>
              <w:t>p</w:t>
            </w:r>
            <w:r w:rsidRPr="006D5349">
              <w:rPr>
                <w:sz w:val="24"/>
                <w:szCs w:val="24"/>
              </w:rPr>
              <w:t>ři zápisu</w:t>
            </w:r>
          </w:p>
        </w:tc>
        <w:tc>
          <w:tcPr>
            <w:tcW w:w="0" w:type="auto"/>
          </w:tcPr>
          <w:p w14:paraId="5C42D9F9" w14:textId="77777777" w:rsidR="006453B6" w:rsidRPr="006D5349" w:rsidRDefault="006D5349" w:rsidP="00981AAF">
            <w:pPr>
              <w:rPr>
                <w:sz w:val="24"/>
                <w:szCs w:val="24"/>
              </w:rPr>
            </w:pPr>
            <w:r>
              <w:rPr>
                <w:sz w:val="24"/>
                <w:szCs w:val="24"/>
              </w:rPr>
              <w:t>pedagogové</w:t>
            </w:r>
          </w:p>
        </w:tc>
      </w:tr>
      <w:tr w:rsidR="00FC04C5" w14:paraId="548655C7" w14:textId="77777777" w:rsidTr="006453B6">
        <w:tc>
          <w:tcPr>
            <w:tcW w:w="0" w:type="auto"/>
          </w:tcPr>
          <w:p w14:paraId="2332D645" w14:textId="77777777" w:rsidR="00E03505" w:rsidRDefault="00E03505" w:rsidP="00981AAF">
            <w:pPr>
              <w:rPr>
                <w:b/>
                <w:sz w:val="24"/>
                <w:szCs w:val="24"/>
              </w:rPr>
            </w:pPr>
            <w:r>
              <w:rPr>
                <w:b/>
                <w:sz w:val="24"/>
                <w:szCs w:val="24"/>
              </w:rPr>
              <w:t>Individuální vzdělávací</w:t>
            </w:r>
          </w:p>
          <w:p w14:paraId="7052E4CA" w14:textId="77777777" w:rsidR="00E03505" w:rsidRPr="006D5349" w:rsidRDefault="00FC04C5" w:rsidP="00981AAF">
            <w:pPr>
              <w:rPr>
                <w:b/>
                <w:sz w:val="24"/>
                <w:szCs w:val="24"/>
              </w:rPr>
            </w:pPr>
            <w:r>
              <w:rPr>
                <w:b/>
                <w:sz w:val="24"/>
                <w:szCs w:val="24"/>
              </w:rPr>
              <w:t>p</w:t>
            </w:r>
            <w:r w:rsidR="00E03505">
              <w:rPr>
                <w:b/>
                <w:sz w:val="24"/>
                <w:szCs w:val="24"/>
              </w:rPr>
              <w:t>lán</w:t>
            </w:r>
          </w:p>
        </w:tc>
        <w:tc>
          <w:tcPr>
            <w:tcW w:w="0" w:type="auto"/>
          </w:tcPr>
          <w:p w14:paraId="371FFD6A" w14:textId="77777777" w:rsidR="00E03505" w:rsidRDefault="00E03505" w:rsidP="00981AAF">
            <w:pPr>
              <w:rPr>
                <w:sz w:val="24"/>
                <w:szCs w:val="24"/>
              </w:rPr>
            </w:pPr>
            <w:r>
              <w:rPr>
                <w:sz w:val="24"/>
                <w:szCs w:val="24"/>
              </w:rPr>
              <w:t xml:space="preserve">soulad s doporučením </w:t>
            </w:r>
          </w:p>
          <w:p w14:paraId="614991DD" w14:textId="77777777" w:rsidR="00E03505" w:rsidRPr="00E03505" w:rsidRDefault="00E03505" w:rsidP="00981AAF">
            <w:pPr>
              <w:rPr>
                <w:sz w:val="24"/>
                <w:szCs w:val="24"/>
              </w:rPr>
            </w:pPr>
            <w:r>
              <w:rPr>
                <w:sz w:val="24"/>
                <w:szCs w:val="24"/>
              </w:rPr>
              <w:t>specializovaného pracoviště</w:t>
            </w:r>
          </w:p>
        </w:tc>
        <w:tc>
          <w:tcPr>
            <w:tcW w:w="0" w:type="auto"/>
          </w:tcPr>
          <w:p w14:paraId="5E6DBAA1" w14:textId="77777777" w:rsidR="00E03505" w:rsidRDefault="00E03505" w:rsidP="00981AAF">
            <w:pPr>
              <w:rPr>
                <w:sz w:val="24"/>
                <w:szCs w:val="24"/>
              </w:rPr>
            </w:pPr>
            <w:r>
              <w:rPr>
                <w:sz w:val="24"/>
                <w:szCs w:val="24"/>
              </w:rPr>
              <w:t>kontrola</w:t>
            </w:r>
          </w:p>
          <w:p w14:paraId="329D892E" w14:textId="77777777" w:rsidR="00E03505" w:rsidRDefault="00E03505" w:rsidP="00E03505">
            <w:pPr>
              <w:rPr>
                <w:sz w:val="24"/>
                <w:szCs w:val="24"/>
              </w:rPr>
            </w:pPr>
            <w:r>
              <w:rPr>
                <w:sz w:val="24"/>
                <w:szCs w:val="24"/>
              </w:rPr>
              <w:t>diskuse</w:t>
            </w:r>
          </w:p>
          <w:p w14:paraId="60A4899E" w14:textId="77777777" w:rsidR="00E03505" w:rsidRPr="00E03505" w:rsidRDefault="00E03505" w:rsidP="00E03505">
            <w:pPr>
              <w:rPr>
                <w:sz w:val="24"/>
                <w:szCs w:val="24"/>
              </w:rPr>
            </w:pPr>
          </w:p>
        </w:tc>
        <w:tc>
          <w:tcPr>
            <w:tcW w:w="0" w:type="auto"/>
          </w:tcPr>
          <w:p w14:paraId="23405F6C" w14:textId="77777777" w:rsidR="00E03505" w:rsidRDefault="00E03505" w:rsidP="00981AAF">
            <w:pPr>
              <w:rPr>
                <w:sz w:val="24"/>
                <w:szCs w:val="24"/>
              </w:rPr>
            </w:pPr>
            <w:r>
              <w:rPr>
                <w:sz w:val="24"/>
                <w:szCs w:val="24"/>
              </w:rPr>
              <w:t>průběžně</w:t>
            </w:r>
          </w:p>
        </w:tc>
        <w:tc>
          <w:tcPr>
            <w:tcW w:w="0" w:type="auto"/>
          </w:tcPr>
          <w:p w14:paraId="779970B9" w14:textId="77777777" w:rsidR="00E03505" w:rsidRPr="00E03505" w:rsidRDefault="00E03505" w:rsidP="00981AAF">
            <w:pPr>
              <w:rPr>
                <w:sz w:val="24"/>
                <w:szCs w:val="24"/>
              </w:rPr>
            </w:pPr>
            <w:r>
              <w:rPr>
                <w:sz w:val="24"/>
                <w:szCs w:val="24"/>
              </w:rPr>
              <w:t>pedagogové</w:t>
            </w:r>
          </w:p>
        </w:tc>
      </w:tr>
      <w:tr w:rsidR="00FC04C5" w14:paraId="1F02C656" w14:textId="77777777" w:rsidTr="006453B6">
        <w:tc>
          <w:tcPr>
            <w:tcW w:w="0" w:type="auto"/>
          </w:tcPr>
          <w:p w14:paraId="409594C6" w14:textId="77777777" w:rsidR="00E03505" w:rsidRDefault="00E03505" w:rsidP="00981AAF">
            <w:pPr>
              <w:rPr>
                <w:b/>
                <w:sz w:val="24"/>
                <w:szCs w:val="24"/>
              </w:rPr>
            </w:pPr>
            <w:r>
              <w:rPr>
                <w:b/>
                <w:sz w:val="24"/>
                <w:szCs w:val="24"/>
              </w:rPr>
              <w:t xml:space="preserve">Záznamové </w:t>
            </w:r>
            <w:r w:rsidR="00E308D7">
              <w:rPr>
                <w:b/>
                <w:sz w:val="24"/>
                <w:szCs w:val="24"/>
              </w:rPr>
              <w:t xml:space="preserve">listy </w:t>
            </w:r>
          </w:p>
          <w:p w14:paraId="457955D5" w14:textId="77777777" w:rsidR="00E03505" w:rsidRDefault="00E03505" w:rsidP="00981AAF">
            <w:pPr>
              <w:rPr>
                <w:b/>
                <w:sz w:val="24"/>
                <w:szCs w:val="24"/>
              </w:rPr>
            </w:pPr>
          </w:p>
        </w:tc>
        <w:tc>
          <w:tcPr>
            <w:tcW w:w="0" w:type="auto"/>
          </w:tcPr>
          <w:p w14:paraId="5ADEA76A" w14:textId="77777777" w:rsidR="00E03505" w:rsidRDefault="00FC04C5" w:rsidP="00981AAF">
            <w:pPr>
              <w:rPr>
                <w:sz w:val="24"/>
                <w:szCs w:val="24"/>
              </w:rPr>
            </w:pPr>
            <w:r>
              <w:rPr>
                <w:sz w:val="24"/>
                <w:szCs w:val="24"/>
              </w:rPr>
              <w:t>k</w:t>
            </w:r>
            <w:r w:rsidR="00CF2136">
              <w:rPr>
                <w:sz w:val="24"/>
                <w:szCs w:val="24"/>
              </w:rPr>
              <w:t>ompetence získané/nezískané</w:t>
            </w:r>
          </w:p>
        </w:tc>
        <w:tc>
          <w:tcPr>
            <w:tcW w:w="0" w:type="auto"/>
          </w:tcPr>
          <w:p w14:paraId="2AC981F3" w14:textId="77777777" w:rsidR="00E03505" w:rsidRDefault="00E308D7" w:rsidP="00981AAF">
            <w:pPr>
              <w:rPr>
                <w:sz w:val="24"/>
                <w:szCs w:val="24"/>
              </w:rPr>
            </w:pPr>
            <w:r>
              <w:rPr>
                <w:sz w:val="24"/>
                <w:szCs w:val="24"/>
              </w:rPr>
              <w:t>z</w:t>
            </w:r>
            <w:r w:rsidR="00E03505">
              <w:rPr>
                <w:sz w:val="24"/>
                <w:szCs w:val="24"/>
              </w:rPr>
              <w:t>áznam</w:t>
            </w:r>
          </w:p>
          <w:p w14:paraId="0F8B0519" w14:textId="77777777" w:rsidR="00E03505" w:rsidRDefault="00E03505" w:rsidP="00981AAF">
            <w:pPr>
              <w:rPr>
                <w:sz w:val="24"/>
                <w:szCs w:val="24"/>
              </w:rPr>
            </w:pPr>
            <w:r>
              <w:rPr>
                <w:sz w:val="24"/>
                <w:szCs w:val="24"/>
              </w:rPr>
              <w:t>kontrola</w:t>
            </w:r>
          </w:p>
        </w:tc>
        <w:tc>
          <w:tcPr>
            <w:tcW w:w="0" w:type="auto"/>
          </w:tcPr>
          <w:p w14:paraId="634F3DF0" w14:textId="77777777" w:rsidR="00E03505" w:rsidRDefault="00E03505" w:rsidP="00981AAF">
            <w:pPr>
              <w:rPr>
                <w:sz w:val="24"/>
                <w:szCs w:val="24"/>
              </w:rPr>
            </w:pPr>
            <w:r>
              <w:rPr>
                <w:sz w:val="24"/>
                <w:szCs w:val="24"/>
              </w:rPr>
              <w:t>průběžně</w:t>
            </w:r>
          </w:p>
          <w:p w14:paraId="72080051" w14:textId="77777777" w:rsidR="00E03505" w:rsidRDefault="00E03505" w:rsidP="00981AAF">
            <w:pPr>
              <w:rPr>
                <w:sz w:val="24"/>
                <w:szCs w:val="24"/>
              </w:rPr>
            </w:pPr>
            <w:r>
              <w:rPr>
                <w:sz w:val="24"/>
                <w:szCs w:val="24"/>
              </w:rPr>
              <w:t>říjen, červen</w:t>
            </w:r>
          </w:p>
        </w:tc>
        <w:tc>
          <w:tcPr>
            <w:tcW w:w="0" w:type="auto"/>
          </w:tcPr>
          <w:p w14:paraId="3801255A" w14:textId="77777777" w:rsidR="00E03505" w:rsidRDefault="00061639" w:rsidP="00981AAF">
            <w:pPr>
              <w:rPr>
                <w:sz w:val="24"/>
                <w:szCs w:val="24"/>
              </w:rPr>
            </w:pPr>
            <w:r>
              <w:rPr>
                <w:sz w:val="24"/>
                <w:szCs w:val="24"/>
              </w:rPr>
              <w:t>pedagogové</w:t>
            </w:r>
          </w:p>
        </w:tc>
      </w:tr>
    </w:tbl>
    <w:p w14:paraId="487FA683" w14:textId="77777777" w:rsidR="00E308D7" w:rsidRPr="006453B6" w:rsidRDefault="00E308D7" w:rsidP="00981AAF">
      <w:pPr>
        <w:spacing w:after="0"/>
        <w:rPr>
          <w:b/>
          <w:sz w:val="28"/>
          <w:szCs w:val="28"/>
        </w:rPr>
      </w:pPr>
    </w:p>
    <w:p w14:paraId="6423BE30" w14:textId="77777777" w:rsidR="00E03505" w:rsidRDefault="00BC35B5" w:rsidP="00E03505">
      <w:pPr>
        <w:rPr>
          <w:sz w:val="24"/>
          <w:szCs w:val="24"/>
        </w:rPr>
      </w:pPr>
      <w:r>
        <w:rPr>
          <w:b/>
          <w:sz w:val="28"/>
          <w:szCs w:val="28"/>
        </w:rPr>
        <w:t>11</w:t>
      </w:r>
      <w:r w:rsidR="006453B6">
        <w:rPr>
          <w:b/>
          <w:sz w:val="28"/>
          <w:szCs w:val="28"/>
        </w:rPr>
        <w:t>.2</w:t>
      </w:r>
      <w:r w:rsidR="00244DF8" w:rsidRPr="00244DF8">
        <w:rPr>
          <w:b/>
          <w:sz w:val="28"/>
          <w:szCs w:val="28"/>
        </w:rPr>
        <w:t xml:space="preserve"> Podmínky ke vzdělávání</w:t>
      </w:r>
      <w:r w:rsidR="00E03505" w:rsidRPr="00E03505">
        <w:rPr>
          <w:sz w:val="24"/>
          <w:szCs w:val="24"/>
        </w:rPr>
        <w:t xml:space="preserve"> </w:t>
      </w:r>
    </w:p>
    <w:p w14:paraId="4A442608" w14:textId="77777777" w:rsidR="00F47227" w:rsidRDefault="00F47227" w:rsidP="00981AAF">
      <w:pPr>
        <w:spacing w:after="0"/>
        <w:rPr>
          <w:b/>
          <w:i/>
          <w:sz w:val="24"/>
          <w:szCs w:val="24"/>
        </w:rPr>
      </w:pPr>
      <w:r>
        <w:rPr>
          <w:b/>
          <w:i/>
          <w:sz w:val="24"/>
          <w:szCs w:val="24"/>
        </w:rPr>
        <w:t>Charakteristika:</w:t>
      </w:r>
    </w:p>
    <w:p w14:paraId="3373DEA5" w14:textId="77777777" w:rsidR="00244DF8" w:rsidRDefault="00244DF8" w:rsidP="00981AAF">
      <w:pPr>
        <w:spacing w:after="0"/>
        <w:rPr>
          <w:b/>
          <w:i/>
          <w:sz w:val="24"/>
          <w:szCs w:val="24"/>
        </w:rPr>
      </w:pPr>
      <w:r w:rsidRPr="00F47227">
        <w:rPr>
          <w:b/>
          <w:i/>
          <w:sz w:val="24"/>
          <w:szCs w:val="24"/>
        </w:rPr>
        <w:t>Cílem evaluační činnosti v této oblasti je vyhodnocení podmínek pro průběh vzdělávání ve vztahu k podmínkám RVP PV.</w:t>
      </w:r>
    </w:p>
    <w:p w14:paraId="7F311C55" w14:textId="77777777" w:rsidR="00F47227" w:rsidRPr="00F47227" w:rsidRDefault="00F47227" w:rsidP="00981AAF">
      <w:pPr>
        <w:spacing w:after="0"/>
        <w:rPr>
          <w:b/>
          <w:i/>
          <w:sz w:val="24"/>
          <w:szCs w:val="24"/>
        </w:rPr>
      </w:pPr>
    </w:p>
    <w:tbl>
      <w:tblPr>
        <w:tblStyle w:val="Mkatabulky"/>
        <w:tblW w:w="0" w:type="auto"/>
        <w:tblLook w:val="04A0" w:firstRow="1" w:lastRow="0" w:firstColumn="1" w:lastColumn="0" w:noHBand="0" w:noVBand="1"/>
      </w:tblPr>
      <w:tblGrid>
        <w:gridCol w:w="2006"/>
        <w:gridCol w:w="2598"/>
        <w:gridCol w:w="1841"/>
        <w:gridCol w:w="1138"/>
        <w:gridCol w:w="1703"/>
      </w:tblGrid>
      <w:tr w:rsidR="00E308D7" w14:paraId="0F420773" w14:textId="77777777" w:rsidTr="00631358">
        <w:tc>
          <w:tcPr>
            <w:tcW w:w="2005" w:type="dxa"/>
          </w:tcPr>
          <w:p w14:paraId="1A18D228" w14:textId="77777777" w:rsidR="003F06F6" w:rsidRPr="003F06F6" w:rsidRDefault="003F06F6" w:rsidP="00981AAF">
            <w:pPr>
              <w:rPr>
                <w:b/>
                <w:sz w:val="24"/>
                <w:szCs w:val="24"/>
              </w:rPr>
            </w:pPr>
            <w:r>
              <w:rPr>
                <w:b/>
                <w:sz w:val="24"/>
                <w:szCs w:val="24"/>
              </w:rPr>
              <w:t>oblast hodnocení</w:t>
            </w:r>
          </w:p>
        </w:tc>
        <w:tc>
          <w:tcPr>
            <w:tcW w:w="0" w:type="auto"/>
          </w:tcPr>
          <w:p w14:paraId="454303F3" w14:textId="77777777" w:rsidR="003F06F6" w:rsidRPr="00061639" w:rsidRDefault="00C5498C" w:rsidP="00981AAF">
            <w:pPr>
              <w:rPr>
                <w:b/>
                <w:sz w:val="24"/>
                <w:szCs w:val="24"/>
              </w:rPr>
            </w:pPr>
            <w:r w:rsidRPr="00061639">
              <w:rPr>
                <w:b/>
                <w:sz w:val="24"/>
                <w:szCs w:val="24"/>
              </w:rPr>
              <w:t>K</w:t>
            </w:r>
            <w:r w:rsidR="003F06F6" w:rsidRPr="00061639">
              <w:rPr>
                <w:b/>
                <w:sz w:val="24"/>
                <w:szCs w:val="24"/>
              </w:rPr>
              <w:t>ritéria</w:t>
            </w:r>
          </w:p>
        </w:tc>
        <w:tc>
          <w:tcPr>
            <w:tcW w:w="0" w:type="auto"/>
          </w:tcPr>
          <w:p w14:paraId="36FB5CB1" w14:textId="77777777" w:rsidR="003F06F6" w:rsidRPr="00061639" w:rsidRDefault="003F06F6" w:rsidP="00981AAF">
            <w:pPr>
              <w:rPr>
                <w:b/>
                <w:sz w:val="24"/>
                <w:szCs w:val="24"/>
              </w:rPr>
            </w:pPr>
            <w:r w:rsidRPr="00061639">
              <w:rPr>
                <w:b/>
                <w:sz w:val="24"/>
                <w:szCs w:val="24"/>
              </w:rPr>
              <w:t>nástroje</w:t>
            </w:r>
          </w:p>
        </w:tc>
        <w:tc>
          <w:tcPr>
            <w:tcW w:w="0" w:type="auto"/>
          </w:tcPr>
          <w:p w14:paraId="641FBCDA" w14:textId="77777777" w:rsidR="003F06F6" w:rsidRPr="00061639" w:rsidRDefault="003F06F6" w:rsidP="00981AAF">
            <w:pPr>
              <w:rPr>
                <w:b/>
                <w:sz w:val="24"/>
                <w:szCs w:val="24"/>
              </w:rPr>
            </w:pPr>
            <w:r w:rsidRPr="00061639">
              <w:rPr>
                <w:b/>
                <w:sz w:val="24"/>
                <w:szCs w:val="24"/>
              </w:rPr>
              <w:t>četnost</w:t>
            </w:r>
          </w:p>
        </w:tc>
        <w:tc>
          <w:tcPr>
            <w:tcW w:w="0" w:type="auto"/>
          </w:tcPr>
          <w:p w14:paraId="309CED22" w14:textId="77777777" w:rsidR="003F06F6" w:rsidRPr="00061639" w:rsidRDefault="007069CD" w:rsidP="00981AAF">
            <w:pPr>
              <w:rPr>
                <w:b/>
                <w:sz w:val="24"/>
                <w:szCs w:val="24"/>
              </w:rPr>
            </w:pPr>
            <w:r>
              <w:rPr>
                <w:b/>
                <w:sz w:val="24"/>
                <w:szCs w:val="24"/>
              </w:rPr>
              <w:t>hodnotí</w:t>
            </w:r>
          </w:p>
        </w:tc>
      </w:tr>
      <w:tr w:rsidR="00E308D7" w14:paraId="10FAB5F0" w14:textId="77777777" w:rsidTr="00631358">
        <w:tc>
          <w:tcPr>
            <w:tcW w:w="2005" w:type="dxa"/>
          </w:tcPr>
          <w:p w14:paraId="73246EF0" w14:textId="77777777" w:rsidR="003F06F6" w:rsidRPr="000D5468" w:rsidRDefault="00CF2136" w:rsidP="00981AAF">
            <w:pPr>
              <w:rPr>
                <w:b/>
                <w:sz w:val="24"/>
                <w:szCs w:val="24"/>
              </w:rPr>
            </w:pPr>
            <w:r w:rsidRPr="000D5468">
              <w:rPr>
                <w:b/>
                <w:sz w:val="24"/>
                <w:szCs w:val="24"/>
              </w:rPr>
              <w:t>Materiální vybavení</w:t>
            </w:r>
          </w:p>
          <w:p w14:paraId="57C0D4D0" w14:textId="77777777" w:rsidR="00CF2136" w:rsidRDefault="00631576" w:rsidP="00981AAF">
            <w:pPr>
              <w:rPr>
                <w:sz w:val="24"/>
                <w:szCs w:val="24"/>
              </w:rPr>
            </w:pPr>
            <w:r>
              <w:rPr>
                <w:sz w:val="24"/>
                <w:szCs w:val="24"/>
              </w:rPr>
              <w:t>vnitřní prostory,</w:t>
            </w:r>
          </w:p>
          <w:p w14:paraId="1BB1117F" w14:textId="77777777" w:rsidR="00631576" w:rsidRPr="003F06F6" w:rsidRDefault="00631576" w:rsidP="00981AAF">
            <w:pPr>
              <w:rPr>
                <w:sz w:val="24"/>
                <w:szCs w:val="24"/>
              </w:rPr>
            </w:pPr>
            <w:r>
              <w:rPr>
                <w:sz w:val="24"/>
                <w:szCs w:val="24"/>
              </w:rPr>
              <w:t>školní zahrada</w:t>
            </w:r>
          </w:p>
        </w:tc>
        <w:tc>
          <w:tcPr>
            <w:tcW w:w="0" w:type="auto"/>
          </w:tcPr>
          <w:p w14:paraId="72F8F81F" w14:textId="77777777" w:rsidR="003F06F6" w:rsidRDefault="00C5498C" w:rsidP="00981AAF">
            <w:pPr>
              <w:rPr>
                <w:sz w:val="24"/>
                <w:szCs w:val="24"/>
              </w:rPr>
            </w:pPr>
            <w:r>
              <w:rPr>
                <w:sz w:val="24"/>
                <w:szCs w:val="24"/>
              </w:rPr>
              <w:t>D</w:t>
            </w:r>
            <w:r w:rsidR="00631576" w:rsidRPr="00631576">
              <w:rPr>
                <w:sz w:val="24"/>
                <w:szCs w:val="24"/>
              </w:rPr>
              <w:t>ostatečnost</w:t>
            </w:r>
          </w:p>
          <w:p w14:paraId="5453A5F0" w14:textId="77777777" w:rsidR="00631576" w:rsidRDefault="000D5468" w:rsidP="00981AAF">
            <w:pPr>
              <w:rPr>
                <w:sz w:val="24"/>
                <w:szCs w:val="24"/>
              </w:rPr>
            </w:pPr>
            <w:r>
              <w:rPr>
                <w:sz w:val="24"/>
                <w:szCs w:val="24"/>
              </w:rPr>
              <w:t>f</w:t>
            </w:r>
            <w:r w:rsidR="00631576">
              <w:rPr>
                <w:sz w:val="24"/>
                <w:szCs w:val="24"/>
              </w:rPr>
              <w:t>unkčnost</w:t>
            </w:r>
          </w:p>
          <w:p w14:paraId="2811B896" w14:textId="77777777" w:rsidR="00631576" w:rsidRDefault="000D5468" w:rsidP="00981AAF">
            <w:pPr>
              <w:rPr>
                <w:sz w:val="24"/>
                <w:szCs w:val="24"/>
              </w:rPr>
            </w:pPr>
            <w:r>
              <w:rPr>
                <w:sz w:val="24"/>
                <w:szCs w:val="24"/>
              </w:rPr>
              <w:t>b</w:t>
            </w:r>
            <w:r w:rsidR="00631576">
              <w:rPr>
                <w:sz w:val="24"/>
                <w:szCs w:val="24"/>
              </w:rPr>
              <w:t>ezpečnost</w:t>
            </w:r>
          </w:p>
          <w:p w14:paraId="4AE32882" w14:textId="77777777" w:rsidR="00631576" w:rsidRPr="00631576" w:rsidRDefault="00631576" w:rsidP="00981AAF">
            <w:pPr>
              <w:rPr>
                <w:sz w:val="24"/>
                <w:szCs w:val="24"/>
              </w:rPr>
            </w:pPr>
            <w:r>
              <w:rPr>
                <w:sz w:val="24"/>
                <w:szCs w:val="24"/>
              </w:rPr>
              <w:t>účelnost</w:t>
            </w:r>
          </w:p>
        </w:tc>
        <w:tc>
          <w:tcPr>
            <w:tcW w:w="0" w:type="auto"/>
          </w:tcPr>
          <w:p w14:paraId="0795F126" w14:textId="77777777" w:rsidR="003F06F6" w:rsidRDefault="00E308D7" w:rsidP="00981AAF">
            <w:pPr>
              <w:rPr>
                <w:sz w:val="24"/>
                <w:szCs w:val="24"/>
              </w:rPr>
            </w:pPr>
            <w:r>
              <w:rPr>
                <w:sz w:val="24"/>
                <w:szCs w:val="24"/>
              </w:rPr>
              <w:t>k</w:t>
            </w:r>
            <w:r w:rsidR="00631576" w:rsidRPr="00631576">
              <w:rPr>
                <w:sz w:val="24"/>
                <w:szCs w:val="24"/>
              </w:rPr>
              <w:t>ontrola</w:t>
            </w:r>
            <w:r>
              <w:rPr>
                <w:sz w:val="24"/>
                <w:szCs w:val="24"/>
              </w:rPr>
              <w:t>,</w:t>
            </w:r>
          </w:p>
          <w:p w14:paraId="1E510431" w14:textId="77777777" w:rsidR="00631576" w:rsidRPr="00631576" w:rsidRDefault="00E308D7" w:rsidP="00981AAF">
            <w:pPr>
              <w:rPr>
                <w:sz w:val="24"/>
                <w:szCs w:val="24"/>
              </w:rPr>
            </w:pPr>
            <w:r>
              <w:rPr>
                <w:sz w:val="24"/>
                <w:szCs w:val="24"/>
              </w:rPr>
              <w:t>d</w:t>
            </w:r>
            <w:r w:rsidR="00631576">
              <w:rPr>
                <w:sz w:val="24"/>
                <w:szCs w:val="24"/>
              </w:rPr>
              <w:t>iskuse</w:t>
            </w:r>
            <w:r>
              <w:rPr>
                <w:sz w:val="24"/>
                <w:szCs w:val="24"/>
              </w:rPr>
              <w:t xml:space="preserve"> PP</w:t>
            </w:r>
          </w:p>
        </w:tc>
        <w:tc>
          <w:tcPr>
            <w:tcW w:w="0" w:type="auto"/>
          </w:tcPr>
          <w:p w14:paraId="251A86EC" w14:textId="77777777" w:rsidR="003F06F6" w:rsidRPr="00631576" w:rsidRDefault="00631576" w:rsidP="00981AAF">
            <w:pPr>
              <w:rPr>
                <w:sz w:val="24"/>
                <w:szCs w:val="24"/>
              </w:rPr>
            </w:pPr>
            <w:r w:rsidRPr="00631576">
              <w:rPr>
                <w:sz w:val="24"/>
                <w:szCs w:val="24"/>
              </w:rPr>
              <w:t>průběžně</w:t>
            </w:r>
          </w:p>
        </w:tc>
        <w:tc>
          <w:tcPr>
            <w:tcW w:w="0" w:type="auto"/>
          </w:tcPr>
          <w:p w14:paraId="05B6CB47" w14:textId="77777777" w:rsidR="003F06F6" w:rsidRDefault="00631576" w:rsidP="00981AAF">
            <w:pPr>
              <w:rPr>
                <w:sz w:val="24"/>
                <w:szCs w:val="24"/>
              </w:rPr>
            </w:pPr>
            <w:r>
              <w:rPr>
                <w:sz w:val="24"/>
                <w:szCs w:val="24"/>
              </w:rPr>
              <w:t>ř</w:t>
            </w:r>
            <w:r w:rsidRPr="00631576">
              <w:rPr>
                <w:sz w:val="24"/>
                <w:szCs w:val="24"/>
              </w:rPr>
              <w:t>editelka</w:t>
            </w:r>
          </w:p>
          <w:p w14:paraId="50A11778" w14:textId="77777777" w:rsidR="00631576" w:rsidRDefault="00631576" w:rsidP="00981AAF">
            <w:pPr>
              <w:rPr>
                <w:sz w:val="24"/>
                <w:szCs w:val="24"/>
              </w:rPr>
            </w:pPr>
            <w:r>
              <w:rPr>
                <w:sz w:val="24"/>
                <w:szCs w:val="24"/>
              </w:rPr>
              <w:t xml:space="preserve">zaměstnanci školy </w:t>
            </w:r>
          </w:p>
          <w:p w14:paraId="4F0E24AB" w14:textId="77777777" w:rsidR="0095206F" w:rsidRDefault="00631576" w:rsidP="00981AAF">
            <w:pPr>
              <w:rPr>
                <w:sz w:val="24"/>
                <w:szCs w:val="24"/>
              </w:rPr>
            </w:pPr>
            <w:r>
              <w:rPr>
                <w:sz w:val="24"/>
                <w:szCs w:val="24"/>
              </w:rPr>
              <w:t xml:space="preserve">dle místa </w:t>
            </w:r>
          </w:p>
          <w:p w14:paraId="6CA1984C" w14:textId="77777777" w:rsidR="00631576" w:rsidRDefault="00631576" w:rsidP="00981AAF">
            <w:pPr>
              <w:rPr>
                <w:sz w:val="24"/>
                <w:szCs w:val="24"/>
              </w:rPr>
            </w:pPr>
            <w:r>
              <w:rPr>
                <w:sz w:val="24"/>
                <w:szCs w:val="24"/>
              </w:rPr>
              <w:t>pracovní působnosti</w:t>
            </w:r>
          </w:p>
          <w:p w14:paraId="0E5C9632" w14:textId="77777777" w:rsidR="00631576" w:rsidRPr="00631576" w:rsidRDefault="00631576" w:rsidP="00981AAF">
            <w:pPr>
              <w:rPr>
                <w:sz w:val="24"/>
                <w:szCs w:val="24"/>
              </w:rPr>
            </w:pPr>
            <w:r>
              <w:rPr>
                <w:sz w:val="24"/>
                <w:szCs w:val="24"/>
              </w:rPr>
              <w:t>zřizovatel</w:t>
            </w:r>
          </w:p>
        </w:tc>
      </w:tr>
      <w:tr w:rsidR="00E308D7" w14:paraId="446E17A4" w14:textId="77777777" w:rsidTr="00631358">
        <w:trPr>
          <w:trHeight w:val="835"/>
        </w:trPr>
        <w:tc>
          <w:tcPr>
            <w:tcW w:w="2005" w:type="dxa"/>
          </w:tcPr>
          <w:p w14:paraId="7D226D62" w14:textId="77777777" w:rsidR="008B7413" w:rsidRDefault="008B7413" w:rsidP="008B7413">
            <w:pPr>
              <w:rPr>
                <w:b/>
                <w:sz w:val="24"/>
                <w:szCs w:val="24"/>
              </w:rPr>
            </w:pPr>
            <w:r w:rsidRPr="000D5468">
              <w:rPr>
                <w:b/>
                <w:sz w:val="24"/>
                <w:szCs w:val="24"/>
              </w:rPr>
              <w:t>Psychosociální podmínky</w:t>
            </w:r>
          </w:p>
          <w:p w14:paraId="2CCB4775" w14:textId="77777777" w:rsidR="008B7413" w:rsidRDefault="008B7413" w:rsidP="008B7413">
            <w:pPr>
              <w:rPr>
                <w:b/>
                <w:sz w:val="24"/>
                <w:szCs w:val="24"/>
              </w:rPr>
            </w:pPr>
          </w:p>
          <w:p w14:paraId="0D811AEA" w14:textId="77777777" w:rsidR="008B7413" w:rsidRPr="008B7413" w:rsidRDefault="008B7413" w:rsidP="008B7413">
            <w:pPr>
              <w:rPr>
                <w:b/>
                <w:sz w:val="24"/>
                <w:szCs w:val="24"/>
              </w:rPr>
            </w:pPr>
            <w:r w:rsidRPr="008B7413">
              <w:rPr>
                <w:b/>
                <w:sz w:val="24"/>
                <w:szCs w:val="24"/>
              </w:rPr>
              <w:t xml:space="preserve"> adaptace </w:t>
            </w:r>
          </w:p>
          <w:p w14:paraId="2CF23A75" w14:textId="77777777" w:rsidR="008B7413" w:rsidRPr="008B7413" w:rsidRDefault="008B7413" w:rsidP="008B7413">
            <w:pPr>
              <w:rPr>
                <w:b/>
                <w:sz w:val="24"/>
                <w:szCs w:val="24"/>
              </w:rPr>
            </w:pPr>
            <w:r w:rsidRPr="008B7413">
              <w:rPr>
                <w:b/>
                <w:sz w:val="24"/>
                <w:szCs w:val="24"/>
              </w:rPr>
              <w:t xml:space="preserve">nových dětí </w:t>
            </w:r>
          </w:p>
          <w:p w14:paraId="63B95DDD" w14:textId="77777777" w:rsidR="008B7413" w:rsidRPr="008B7413" w:rsidRDefault="008B7413" w:rsidP="008B7413">
            <w:pPr>
              <w:rPr>
                <w:b/>
                <w:sz w:val="24"/>
                <w:szCs w:val="24"/>
              </w:rPr>
            </w:pPr>
          </w:p>
          <w:p w14:paraId="5952CC70" w14:textId="77777777" w:rsidR="008B7413" w:rsidRDefault="008B7413" w:rsidP="007069CD">
            <w:pPr>
              <w:rPr>
                <w:b/>
                <w:sz w:val="24"/>
                <w:szCs w:val="24"/>
              </w:rPr>
            </w:pPr>
          </w:p>
          <w:p w14:paraId="5879C6C4" w14:textId="77777777" w:rsidR="008B7413" w:rsidRPr="000D5468" w:rsidRDefault="008B7413" w:rsidP="007069CD">
            <w:pPr>
              <w:rPr>
                <w:b/>
                <w:sz w:val="24"/>
                <w:szCs w:val="24"/>
              </w:rPr>
            </w:pPr>
          </w:p>
        </w:tc>
        <w:tc>
          <w:tcPr>
            <w:tcW w:w="0" w:type="auto"/>
          </w:tcPr>
          <w:p w14:paraId="52CB447D" w14:textId="77777777" w:rsidR="008B7413" w:rsidRDefault="008B7413" w:rsidP="00981AAF">
            <w:pPr>
              <w:rPr>
                <w:sz w:val="24"/>
                <w:szCs w:val="24"/>
              </w:rPr>
            </w:pPr>
          </w:p>
          <w:p w14:paraId="5B0F4FD7" w14:textId="77777777" w:rsidR="008B7413" w:rsidRDefault="008B7413" w:rsidP="00981AAF">
            <w:pPr>
              <w:rPr>
                <w:sz w:val="24"/>
                <w:szCs w:val="24"/>
              </w:rPr>
            </w:pPr>
          </w:p>
          <w:p w14:paraId="7576E28A" w14:textId="77777777" w:rsidR="008B7413" w:rsidRDefault="008B7413" w:rsidP="00981AAF">
            <w:pPr>
              <w:rPr>
                <w:sz w:val="24"/>
                <w:szCs w:val="24"/>
              </w:rPr>
            </w:pPr>
          </w:p>
          <w:p w14:paraId="6CDDB680" w14:textId="77777777" w:rsidR="008B7413" w:rsidRDefault="008B7413" w:rsidP="00981AAF">
            <w:pPr>
              <w:rPr>
                <w:sz w:val="24"/>
                <w:szCs w:val="24"/>
              </w:rPr>
            </w:pPr>
          </w:p>
          <w:p w14:paraId="10AF3BC6" w14:textId="77777777" w:rsidR="008B7413" w:rsidRDefault="008B7413" w:rsidP="00981AAF">
            <w:pPr>
              <w:rPr>
                <w:sz w:val="24"/>
                <w:szCs w:val="24"/>
              </w:rPr>
            </w:pPr>
          </w:p>
          <w:p w14:paraId="2D94C45E" w14:textId="77777777" w:rsidR="008B7413" w:rsidRDefault="008B7413" w:rsidP="00981AAF">
            <w:pPr>
              <w:rPr>
                <w:sz w:val="24"/>
                <w:szCs w:val="24"/>
              </w:rPr>
            </w:pPr>
          </w:p>
          <w:p w14:paraId="3F3E0EC8" w14:textId="77777777" w:rsidR="008B7413" w:rsidRDefault="008B7413" w:rsidP="00981AAF">
            <w:pPr>
              <w:rPr>
                <w:sz w:val="24"/>
                <w:szCs w:val="24"/>
              </w:rPr>
            </w:pPr>
            <w:r>
              <w:rPr>
                <w:sz w:val="24"/>
                <w:szCs w:val="24"/>
              </w:rPr>
              <w:t xml:space="preserve"> </w:t>
            </w:r>
          </w:p>
        </w:tc>
        <w:tc>
          <w:tcPr>
            <w:tcW w:w="0" w:type="auto"/>
          </w:tcPr>
          <w:p w14:paraId="4AC9F72E" w14:textId="77777777" w:rsidR="008B7413" w:rsidRDefault="008B7413" w:rsidP="00981AAF">
            <w:pPr>
              <w:rPr>
                <w:sz w:val="24"/>
                <w:szCs w:val="24"/>
              </w:rPr>
            </w:pPr>
          </w:p>
          <w:p w14:paraId="411C8876" w14:textId="77777777" w:rsidR="008B7413" w:rsidRDefault="008B7413" w:rsidP="008B7413">
            <w:pPr>
              <w:rPr>
                <w:sz w:val="24"/>
                <w:szCs w:val="24"/>
              </w:rPr>
            </w:pPr>
          </w:p>
          <w:p w14:paraId="7EABEE28" w14:textId="77777777" w:rsidR="008B7413" w:rsidRDefault="008B7413" w:rsidP="008B7413">
            <w:pPr>
              <w:rPr>
                <w:sz w:val="24"/>
                <w:szCs w:val="24"/>
              </w:rPr>
            </w:pPr>
          </w:p>
          <w:p w14:paraId="24DC65D3" w14:textId="77777777" w:rsidR="008B7413" w:rsidRDefault="008B7413" w:rsidP="008B7413">
            <w:pPr>
              <w:rPr>
                <w:sz w:val="24"/>
                <w:szCs w:val="24"/>
              </w:rPr>
            </w:pPr>
            <w:r>
              <w:rPr>
                <w:sz w:val="24"/>
                <w:szCs w:val="24"/>
              </w:rPr>
              <w:t>p</w:t>
            </w:r>
            <w:r w:rsidRPr="0095206F">
              <w:rPr>
                <w:sz w:val="24"/>
                <w:szCs w:val="24"/>
              </w:rPr>
              <w:t>ozorování</w:t>
            </w:r>
            <w:r>
              <w:rPr>
                <w:sz w:val="24"/>
                <w:szCs w:val="24"/>
              </w:rPr>
              <w:t>,</w:t>
            </w:r>
          </w:p>
          <w:p w14:paraId="363B1BB5" w14:textId="77777777" w:rsidR="008B7413" w:rsidRDefault="008B7413" w:rsidP="008B7413">
            <w:pPr>
              <w:rPr>
                <w:sz w:val="24"/>
                <w:szCs w:val="24"/>
              </w:rPr>
            </w:pPr>
            <w:r>
              <w:rPr>
                <w:sz w:val="24"/>
                <w:szCs w:val="24"/>
              </w:rPr>
              <w:t xml:space="preserve">rozhovory </w:t>
            </w:r>
            <w:r w:rsidR="007069CD">
              <w:rPr>
                <w:sz w:val="24"/>
                <w:szCs w:val="24"/>
              </w:rPr>
              <w:t>s</w:t>
            </w:r>
            <w:r>
              <w:rPr>
                <w:sz w:val="24"/>
                <w:szCs w:val="24"/>
              </w:rPr>
              <w:t xml:space="preserve"> ZZ</w:t>
            </w:r>
          </w:p>
          <w:p w14:paraId="14A2B03F" w14:textId="77777777" w:rsidR="008B7413" w:rsidRDefault="008B7413" w:rsidP="00981AAF">
            <w:pPr>
              <w:rPr>
                <w:sz w:val="24"/>
                <w:szCs w:val="24"/>
              </w:rPr>
            </w:pPr>
          </w:p>
          <w:p w14:paraId="40500AEC" w14:textId="77777777" w:rsidR="008B7413" w:rsidRDefault="008B7413" w:rsidP="00981AAF">
            <w:pPr>
              <w:rPr>
                <w:sz w:val="24"/>
                <w:szCs w:val="24"/>
              </w:rPr>
            </w:pPr>
          </w:p>
        </w:tc>
        <w:tc>
          <w:tcPr>
            <w:tcW w:w="0" w:type="auto"/>
          </w:tcPr>
          <w:p w14:paraId="59BFD5C0" w14:textId="77777777" w:rsidR="008B7413" w:rsidRDefault="008B7413" w:rsidP="008B7413">
            <w:pPr>
              <w:rPr>
                <w:sz w:val="24"/>
                <w:szCs w:val="24"/>
              </w:rPr>
            </w:pPr>
          </w:p>
          <w:p w14:paraId="2F7814AC" w14:textId="77777777" w:rsidR="008B7413" w:rsidRDefault="008B7413" w:rsidP="008B7413">
            <w:pPr>
              <w:rPr>
                <w:sz w:val="24"/>
                <w:szCs w:val="24"/>
              </w:rPr>
            </w:pPr>
          </w:p>
          <w:p w14:paraId="2CBDCFDF" w14:textId="77777777" w:rsidR="008B7413" w:rsidRDefault="008B7413" w:rsidP="008B7413">
            <w:pPr>
              <w:rPr>
                <w:sz w:val="24"/>
                <w:szCs w:val="24"/>
              </w:rPr>
            </w:pPr>
          </w:p>
          <w:p w14:paraId="08DC5922" w14:textId="77777777" w:rsidR="008B7413" w:rsidRDefault="008B7413" w:rsidP="008B7413">
            <w:pPr>
              <w:rPr>
                <w:sz w:val="24"/>
                <w:szCs w:val="24"/>
              </w:rPr>
            </w:pPr>
            <w:r>
              <w:rPr>
                <w:sz w:val="24"/>
                <w:szCs w:val="24"/>
              </w:rPr>
              <w:t>p</w:t>
            </w:r>
            <w:r w:rsidRPr="0095206F">
              <w:rPr>
                <w:sz w:val="24"/>
                <w:szCs w:val="24"/>
              </w:rPr>
              <w:t>růběžně</w:t>
            </w:r>
          </w:p>
          <w:p w14:paraId="08542CE5" w14:textId="77777777" w:rsidR="008B7413" w:rsidRDefault="008B7413" w:rsidP="008B7413">
            <w:pPr>
              <w:rPr>
                <w:sz w:val="24"/>
                <w:szCs w:val="24"/>
              </w:rPr>
            </w:pPr>
            <w:r>
              <w:rPr>
                <w:sz w:val="24"/>
                <w:szCs w:val="24"/>
              </w:rPr>
              <w:t xml:space="preserve">zpravidla </w:t>
            </w:r>
          </w:p>
          <w:p w14:paraId="204B01DE" w14:textId="77777777" w:rsidR="008B7413" w:rsidRDefault="008B7413" w:rsidP="008B7413">
            <w:pPr>
              <w:rPr>
                <w:sz w:val="24"/>
                <w:szCs w:val="24"/>
              </w:rPr>
            </w:pPr>
            <w:r>
              <w:rPr>
                <w:sz w:val="24"/>
                <w:szCs w:val="24"/>
              </w:rPr>
              <w:lastRenderedPageBreak/>
              <w:t>září, říjen</w:t>
            </w:r>
          </w:p>
          <w:p w14:paraId="78936FB8" w14:textId="77777777" w:rsidR="008B7413" w:rsidRDefault="008B7413" w:rsidP="00981AAF">
            <w:pPr>
              <w:rPr>
                <w:sz w:val="24"/>
                <w:szCs w:val="24"/>
              </w:rPr>
            </w:pPr>
          </w:p>
          <w:p w14:paraId="4B31F063" w14:textId="77777777" w:rsidR="008B7413" w:rsidRDefault="008B7413" w:rsidP="0095206F">
            <w:pPr>
              <w:rPr>
                <w:sz w:val="24"/>
                <w:szCs w:val="24"/>
              </w:rPr>
            </w:pPr>
          </w:p>
          <w:p w14:paraId="55DFDA42" w14:textId="77777777" w:rsidR="008B7413" w:rsidRDefault="008B7413" w:rsidP="00241CEE">
            <w:pPr>
              <w:rPr>
                <w:sz w:val="24"/>
                <w:szCs w:val="24"/>
              </w:rPr>
            </w:pPr>
          </w:p>
        </w:tc>
        <w:tc>
          <w:tcPr>
            <w:tcW w:w="0" w:type="auto"/>
          </w:tcPr>
          <w:p w14:paraId="07C4FD15" w14:textId="77777777" w:rsidR="008B7413" w:rsidRDefault="008B7413" w:rsidP="00981AAF">
            <w:pPr>
              <w:rPr>
                <w:sz w:val="24"/>
                <w:szCs w:val="24"/>
              </w:rPr>
            </w:pPr>
          </w:p>
          <w:p w14:paraId="2B2DBFB5" w14:textId="77777777" w:rsidR="008B7413" w:rsidRDefault="008B7413" w:rsidP="00981AAF">
            <w:pPr>
              <w:rPr>
                <w:sz w:val="24"/>
                <w:szCs w:val="24"/>
              </w:rPr>
            </w:pPr>
          </w:p>
          <w:p w14:paraId="15205B9F" w14:textId="77777777" w:rsidR="008B7413" w:rsidRDefault="008B7413" w:rsidP="00981AAF">
            <w:pPr>
              <w:rPr>
                <w:sz w:val="24"/>
                <w:szCs w:val="24"/>
              </w:rPr>
            </w:pPr>
          </w:p>
          <w:p w14:paraId="1567A693" w14:textId="77777777" w:rsidR="008B7413" w:rsidRPr="0095206F" w:rsidRDefault="008B7413" w:rsidP="00981AAF">
            <w:pPr>
              <w:rPr>
                <w:sz w:val="24"/>
                <w:szCs w:val="24"/>
              </w:rPr>
            </w:pPr>
            <w:r>
              <w:rPr>
                <w:sz w:val="24"/>
                <w:szCs w:val="24"/>
              </w:rPr>
              <w:t>pedagogové</w:t>
            </w:r>
          </w:p>
        </w:tc>
      </w:tr>
      <w:tr w:rsidR="00E308D7" w14:paraId="03F1664C" w14:textId="77777777" w:rsidTr="00631358">
        <w:trPr>
          <w:trHeight w:val="1075"/>
        </w:trPr>
        <w:tc>
          <w:tcPr>
            <w:tcW w:w="2005" w:type="dxa"/>
          </w:tcPr>
          <w:p w14:paraId="4E8DB7EF" w14:textId="77777777" w:rsidR="008B7413" w:rsidRPr="008B7413" w:rsidRDefault="008B7413" w:rsidP="00241CEE">
            <w:pPr>
              <w:rPr>
                <w:b/>
                <w:sz w:val="24"/>
                <w:szCs w:val="24"/>
              </w:rPr>
            </w:pPr>
            <w:r w:rsidRPr="008B7413">
              <w:rPr>
                <w:b/>
                <w:sz w:val="24"/>
                <w:szCs w:val="24"/>
              </w:rPr>
              <w:t xml:space="preserve">pozitivní </w:t>
            </w:r>
          </w:p>
          <w:p w14:paraId="2DD61EFF" w14:textId="77777777" w:rsidR="008B7413" w:rsidRPr="008B7413" w:rsidRDefault="008B7413" w:rsidP="00241CEE">
            <w:pPr>
              <w:rPr>
                <w:b/>
                <w:sz w:val="24"/>
                <w:szCs w:val="24"/>
              </w:rPr>
            </w:pPr>
            <w:r w:rsidRPr="008B7413">
              <w:rPr>
                <w:b/>
                <w:sz w:val="24"/>
                <w:szCs w:val="24"/>
              </w:rPr>
              <w:t>klima školy</w:t>
            </w:r>
          </w:p>
          <w:p w14:paraId="0A6FE7F1" w14:textId="77777777" w:rsidR="008B7413" w:rsidRPr="000D5468" w:rsidRDefault="008B7413" w:rsidP="00241CEE">
            <w:pPr>
              <w:rPr>
                <w:b/>
                <w:sz w:val="24"/>
                <w:szCs w:val="24"/>
              </w:rPr>
            </w:pPr>
          </w:p>
        </w:tc>
        <w:tc>
          <w:tcPr>
            <w:tcW w:w="0" w:type="auto"/>
          </w:tcPr>
          <w:p w14:paraId="0221D116" w14:textId="77777777" w:rsidR="008B7413" w:rsidRDefault="008B7413" w:rsidP="00981AAF">
            <w:pPr>
              <w:rPr>
                <w:sz w:val="24"/>
                <w:szCs w:val="24"/>
              </w:rPr>
            </w:pPr>
          </w:p>
        </w:tc>
        <w:tc>
          <w:tcPr>
            <w:tcW w:w="0" w:type="auto"/>
          </w:tcPr>
          <w:p w14:paraId="665EE5DF" w14:textId="77777777" w:rsidR="008B7413" w:rsidRDefault="00E308D7" w:rsidP="00241CEE">
            <w:pPr>
              <w:rPr>
                <w:sz w:val="24"/>
                <w:szCs w:val="24"/>
              </w:rPr>
            </w:pPr>
            <w:r>
              <w:rPr>
                <w:sz w:val="24"/>
                <w:szCs w:val="24"/>
              </w:rPr>
              <w:t>d</w:t>
            </w:r>
            <w:r w:rsidR="008B7413">
              <w:rPr>
                <w:sz w:val="24"/>
                <w:szCs w:val="24"/>
              </w:rPr>
              <w:t>iskuse</w:t>
            </w:r>
            <w:r>
              <w:rPr>
                <w:sz w:val="24"/>
                <w:szCs w:val="24"/>
              </w:rPr>
              <w:t xml:space="preserve"> PP,</w:t>
            </w:r>
          </w:p>
          <w:p w14:paraId="61A594A6" w14:textId="77777777" w:rsidR="008B7413" w:rsidRDefault="008B7413" w:rsidP="00241CEE">
            <w:pPr>
              <w:rPr>
                <w:sz w:val="24"/>
                <w:szCs w:val="24"/>
              </w:rPr>
            </w:pPr>
            <w:r>
              <w:rPr>
                <w:sz w:val="24"/>
                <w:szCs w:val="24"/>
              </w:rPr>
              <w:t xml:space="preserve">rozhovory </w:t>
            </w:r>
          </w:p>
          <w:p w14:paraId="28447FB8" w14:textId="77777777" w:rsidR="008B7413" w:rsidRPr="0095206F" w:rsidRDefault="00E308D7" w:rsidP="00241CEE">
            <w:pPr>
              <w:rPr>
                <w:sz w:val="24"/>
                <w:szCs w:val="24"/>
              </w:rPr>
            </w:pPr>
            <w:r>
              <w:rPr>
                <w:sz w:val="24"/>
                <w:szCs w:val="24"/>
              </w:rPr>
              <w:t>s</w:t>
            </w:r>
            <w:r w:rsidR="008B7413">
              <w:rPr>
                <w:sz w:val="24"/>
                <w:szCs w:val="24"/>
              </w:rPr>
              <w:t xml:space="preserve"> ZZ</w:t>
            </w:r>
          </w:p>
          <w:p w14:paraId="66E48065" w14:textId="77777777" w:rsidR="008B7413" w:rsidRDefault="008B7413" w:rsidP="00981AAF">
            <w:pPr>
              <w:rPr>
                <w:sz w:val="24"/>
                <w:szCs w:val="24"/>
              </w:rPr>
            </w:pPr>
          </w:p>
        </w:tc>
        <w:tc>
          <w:tcPr>
            <w:tcW w:w="0" w:type="auto"/>
          </w:tcPr>
          <w:p w14:paraId="671E98A0" w14:textId="77777777" w:rsidR="008B7413" w:rsidRPr="0095206F" w:rsidRDefault="008B7413" w:rsidP="00241CEE">
            <w:pPr>
              <w:rPr>
                <w:sz w:val="24"/>
                <w:szCs w:val="24"/>
              </w:rPr>
            </w:pPr>
            <w:r>
              <w:rPr>
                <w:sz w:val="24"/>
                <w:szCs w:val="24"/>
              </w:rPr>
              <w:t>průběžně</w:t>
            </w:r>
          </w:p>
          <w:p w14:paraId="1BD22E95" w14:textId="77777777" w:rsidR="008B7413" w:rsidRDefault="008B7413" w:rsidP="00981AAF">
            <w:pPr>
              <w:rPr>
                <w:sz w:val="24"/>
                <w:szCs w:val="24"/>
              </w:rPr>
            </w:pPr>
          </w:p>
        </w:tc>
        <w:tc>
          <w:tcPr>
            <w:tcW w:w="0" w:type="auto"/>
          </w:tcPr>
          <w:p w14:paraId="6951D8A7" w14:textId="77777777" w:rsidR="008B7413" w:rsidRDefault="008B7413" w:rsidP="00981AAF">
            <w:pPr>
              <w:rPr>
                <w:sz w:val="24"/>
                <w:szCs w:val="24"/>
              </w:rPr>
            </w:pPr>
            <w:r>
              <w:rPr>
                <w:sz w:val="24"/>
                <w:szCs w:val="24"/>
              </w:rPr>
              <w:t>pedagogové</w:t>
            </w:r>
          </w:p>
        </w:tc>
      </w:tr>
      <w:tr w:rsidR="00E308D7" w14:paraId="3D08477D" w14:textId="77777777" w:rsidTr="00631358">
        <w:tc>
          <w:tcPr>
            <w:tcW w:w="2005" w:type="dxa"/>
          </w:tcPr>
          <w:p w14:paraId="5EEE2D1A" w14:textId="77777777" w:rsidR="008B7413" w:rsidRPr="000D5468" w:rsidRDefault="00E308D7" w:rsidP="00981AAF">
            <w:pPr>
              <w:rPr>
                <w:b/>
                <w:sz w:val="24"/>
                <w:szCs w:val="24"/>
              </w:rPr>
            </w:pPr>
            <w:r>
              <w:rPr>
                <w:b/>
                <w:sz w:val="24"/>
                <w:szCs w:val="24"/>
              </w:rPr>
              <w:t>d</w:t>
            </w:r>
            <w:r w:rsidR="008B7413">
              <w:rPr>
                <w:b/>
                <w:sz w:val="24"/>
                <w:szCs w:val="24"/>
              </w:rPr>
              <w:t>enní režim</w:t>
            </w:r>
          </w:p>
        </w:tc>
        <w:tc>
          <w:tcPr>
            <w:tcW w:w="0" w:type="auto"/>
          </w:tcPr>
          <w:p w14:paraId="724520D3" w14:textId="77777777" w:rsidR="008B7413" w:rsidRDefault="008B7413" w:rsidP="00981AAF">
            <w:pPr>
              <w:rPr>
                <w:sz w:val="24"/>
                <w:szCs w:val="24"/>
              </w:rPr>
            </w:pPr>
            <w:r>
              <w:rPr>
                <w:sz w:val="24"/>
                <w:szCs w:val="24"/>
              </w:rPr>
              <w:t>flexibilita,</w:t>
            </w:r>
          </w:p>
          <w:p w14:paraId="61092B72" w14:textId="77777777" w:rsidR="008B7413" w:rsidRDefault="008B7413" w:rsidP="00981AAF">
            <w:pPr>
              <w:rPr>
                <w:sz w:val="24"/>
                <w:szCs w:val="24"/>
              </w:rPr>
            </w:pPr>
            <w:r>
              <w:rPr>
                <w:sz w:val="24"/>
                <w:szCs w:val="24"/>
              </w:rPr>
              <w:t xml:space="preserve">respektování </w:t>
            </w:r>
          </w:p>
          <w:p w14:paraId="37D4AABA" w14:textId="77777777" w:rsidR="008B7413" w:rsidRDefault="008B7413" w:rsidP="00981AAF">
            <w:pPr>
              <w:rPr>
                <w:sz w:val="24"/>
                <w:szCs w:val="24"/>
              </w:rPr>
            </w:pPr>
            <w:r>
              <w:rPr>
                <w:sz w:val="24"/>
                <w:szCs w:val="24"/>
              </w:rPr>
              <w:t>dětských potřeb</w:t>
            </w:r>
          </w:p>
          <w:p w14:paraId="74A67423" w14:textId="77777777" w:rsidR="008B7413" w:rsidRPr="000D5468" w:rsidRDefault="008B7413" w:rsidP="00981AAF">
            <w:pPr>
              <w:rPr>
                <w:sz w:val="24"/>
                <w:szCs w:val="24"/>
              </w:rPr>
            </w:pPr>
          </w:p>
        </w:tc>
        <w:tc>
          <w:tcPr>
            <w:tcW w:w="0" w:type="auto"/>
          </w:tcPr>
          <w:p w14:paraId="30C2695D" w14:textId="77777777" w:rsidR="008B7413" w:rsidRPr="00277552" w:rsidRDefault="00E308D7" w:rsidP="00981AAF">
            <w:pPr>
              <w:rPr>
                <w:sz w:val="24"/>
                <w:szCs w:val="24"/>
              </w:rPr>
            </w:pPr>
            <w:r>
              <w:rPr>
                <w:sz w:val="24"/>
                <w:szCs w:val="24"/>
              </w:rPr>
              <w:t>d</w:t>
            </w:r>
            <w:r w:rsidR="008B7413" w:rsidRPr="00277552">
              <w:rPr>
                <w:sz w:val="24"/>
                <w:szCs w:val="24"/>
              </w:rPr>
              <w:t>iskuse</w:t>
            </w:r>
            <w:r>
              <w:rPr>
                <w:sz w:val="24"/>
                <w:szCs w:val="24"/>
              </w:rPr>
              <w:t xml:space="preserve"> PP</w:t>
            </w:r>
          </w:p>
        </w:tc>
        <w:tc>
          <w:tcPr>
            <w:tcW w:w="0" w:type="auto"/>
          </w:tcPr>
          <w:p w14:paraId="2D50D7FF" w14:textId="77777777" w:rsidR="008B7413" w:rsidRPr="00277552" w:rsidRDefault="008B7413" w:rsidP="00981AAF">
            <w:pPr>
              <w:rPr>
                <w:sz w:val="24"/>
                <w:szCs w:val="24"/>
              </w:rPr>
            </w:pPr>
            <w:r w:rsidRPr="00277552">
              <w:rPr>
                <w:sz w:val="24"/>
                <w:szCs w:val="24"/>
              </w:rPr>
              <w:t>průběžně</w:t>
            </w:r>
          </w:p>
        </w:tc>
        <w:tc>
          <w:tcPr>
            <w:tcW w:w="0" w:type="auto"/>
          </w:tcPr>
          <w:p w14:paraId="117B28DB" w14:textId="77777777" w:rsidR="00631358" w:rsidRDefault="00631358" w:rsidP="00981AAF">
            <w:pPr>
              <w:rPr>
                <w:sz w:val="24"/>
                <w:szCs w:val="24"/>
              </w:rPr>
            </w:pPr>
            <w:r>
              <w:rPr>
                <w:sz w:val="24"/>
                <w:szCs w:val="24"/>
              </w:rPr>
              <w:t>ved. uč. MŠ</w:t>
            </w:r>
          </w:p>
          <w:p w14:paraId="3CDB1D85" w14:textId="77777777" w:rsidR="008B7413" w:rsidRPr="00277552" w:rsidRDefault="008B7413" w:rsidP="00981AAF">
            <w:pPr>
              <w:rPr>
                <w:sz w:val="24"/>
                <w:szCs w:val="24"/>
              </w:rPr>
            </w:pPr>
            <w:r w:rsidRPr="00277552">
              <w:rPr>
                <w:sz w:val="24"/>
                <w:szCs w:val="24"/>
              </w:rPr>
              <w:t>pedagogové</w:t>
            </w:r>
          </w:p>
        </w:tc>
      </w:tr>
      <w:tr w:rsidR="004D35D4" w14:paraId="74EA13F9" w14:textId="77777777" w:rsidTr="007069CD">
        <w:trPr>
          <w:trHeight w:val="1170"/>
        </w:trPr>
        <w:tc>
          <w:tcPr>
            <w:tcW w:w="2005" w:type="dxa"/>
            <w:vMerge w:val="restart"/>
          </w:tcPr>
          <w:p w14:paraId="01AB6DE4" w14:textId="77777777" w:rsidR="004D35D4" w:rsidRDefault="004D35D4" w:rsidP="00981AAF">
            <w:pPr>
              <w:rPr>
                <w:b/>
                <w:sz w:val="24"/>
                <w:szCs w:val="24"/>
              </w:rPr>
            </w:pPr>
            <w:r>
              <w:rPr>
                <w:b/>
                <w:sz w:val="24"/>
                <w:szCs w:val="24"/>
              </w:rPr>
              <w:t>Životospráva</w:t>
            </w:r>
          </w:p>
          <w:p w14:paraId="28A37163" w14:textId="77777777" w:rsidR="004D35D4" w:rsidRDefault="004D35D4" w:rsidP="00631358">
            <w:pPr>
              <w:rPr>
                <w:sz w:val="24"/>
                <w:szCs w:val="24"/>
              </w:rPr>
            </w:pPr>
            <w:r>
              <w:rPr>
                <w:sz w:val="24"/>
                <w:szCs w:val="24"/>
              </w:rPr>
              <w:t xml:space="preserve">podpora zdravého </w:t>
            </w:r>
          </w:p>
          <w:p w14:paraId="2141A73B" w14:textId="77777777" w:rsidR="004D35D4" w:rsidRDefault="004D35D4" w:rsidP="00631358">
            <w:pPr>
              <w:rPr>
                <w:sz w:val="24"/>
                <w:szCs w:val="24"/>
              </w:rPr>
            </w:pPr>
            <w:r>
              <w:rPr>
                <w:sz w:val="24"/>
                <w:szCs w:val="24"/>
              </w:rPr>
              <w:t>životního stylu</w:t>
            </w:r>
          </w:p>
          <w:p w14:paraId="6EB938C1" w14:textId="77777777" w:rsidR="004D35D4" w:rsidRDefault="004D35D4" w:rsidP="00981AAF">
            <w:pPr>
              <w:rPr>
                <w:b/>
                <w:sz w:val="24"/>
                <w:szCs w:val="24"/>
              </w:rPr>
            </w:pPr>
          </w:p>
          <w:p w14:paraId="52C33867" w14:textId="77777777" w:rsidR="004D35D4" w:rsidRDefault="004D35D4" w:rsidP="00981AAF">
            <w:pPr>
              <w:rPr>
                <w:b/>
                <w:sz w:val="24"/>
                <w:szCs w:val="24"/>
              </w:rPr>
            </w:pPr>
            <w:r>
              <w:rPr>
                <w:b/>
                <w:sz w:val="24"/>
                <w:szCs w:val="24"/>
              </w:rPr>
              <w:t>stravování</w:t>
            </w:r>
          </w:p>
          <w:p w14:paraId="26579DAA" w14:textId="77777777" w:rsidR="004D35D4" w:rsidRDefault="004D35D4" w:rsidP="00981AAF">
            <w:pPr>
              <w:rPr>
                <w:b/>
                <w:sz w:val="24"/>
                <w:szCs w:val="24"/>
              </w:rPr>
            </w:pPr>
          </w:p>
          <w:p w14:paraId="0A4838DC" w14:textId="77777777" w:rsidR="004D35D4" w:rsidRDefault="004D35D4" w:rsidP="00981AAF">
            <w:pPr>
              <w:rPr>
                <w:b/>
                <w:sz w:val="24"/>
                <w:szCs w:val="24"/>
              </w:rPr>
            </w:pPr>
          </w:p>
          <w:p w14:paraId="0FBA08F2" w14:textId="77777777" w:rsidR="004D35D4" w:rsidRDefault="004D35D4" w:rsidP="00981AAF">
            <w:pPr>
              <w:rPr>
                <w:b/>
                <w:sz w:val="24"/>
                <w:szCs w:val="24"/>
              </w:rPr>
            </w:pPr>
          </w:p>
          <w:p w14:paraId="6EF5E827" w14:textId="77777777" w:rsidR="004D35D4" w:rsidRDefault="004D35D4" w:rsidP="00981AAF">
            <w:pPr>
              <w:rPr>
                <w:b/>
                <w:sz w:val="24"/>
                <w:szCs w:val="24"/>
              </w:rPr>
            </w:pPr>
          </w:p>
          <w:p w14:paraId="6AD821DE" w14:textId="77777777" w:rsidR="00E308D7" w:rsidRDefault="00E308D7" w:rsidP="00981AAF">
            <w:pPr>
              <w:rPr>
                <w:b/>
                <w:sz w:val="24"/>
                <w:szCs w:val="24"/>
              </w:rPr>
            </w:pPr>
          </w:p>
          <w:p w14:paraId="00982BAD" w14:textId="77777777" w:rsidR="004D35D4" w:rsidRDefault="00E308D7" w:rsidP="00981AAF">
            <w:pPr>
              <w:rPr>
                <w:b/>
                <w:sz w:val="24"/>
                <w:szCs w:val="24"/>
              </w:rPr>
            </w:pPr>
            <w:r>
              <w:rPr>
                <w:b/>
                <w:sz w:val="24"/>
                <w:szCs w:val="24"/>
              </w:rPr>
              <w:t>p</w:t>
            </w:r>
            <w:r w:rsidR="004D35D4">
              <w:rPr>
                <w:b/>
                <w:sz w:val="24"/>
                <w:szCs w:val="24"/>
              </w:rPr>
              <w:t>itný režim</w:t>
            </w:r>
          </w:p>
          <w:p w14:paraId="68D04038" w14:textId="77777777" w:rsidR="004D35D4" w:rsidRDefault="004D35D4" w:rsidP="00981AAF">
            <w:pPr>
              <w:rPr>
                <w:b/>
                <w:sz w:val="24"/>
                <w:szCs w:val="24"/>
              </w:rPr>
            </w:pPr>
          </w:p>
          <w:p w14:paraId="183CA347" w14:textId="77777777" w:rsidR="004D35D4" w:rsidRDefault="004D35D4" w:rsidP="00981AAF">
            <w:pPr>
              <w:rPr>
                <w:b/>
                <w:sz w:val="24"/>
                <w:szCs w:val="24"/>
              </w:rPr>
            </w:pPr>
            <w:r>
              <w:rPr>
                <w:b/>
                <w:sz w:val="24"/>
                <w:szCs w:val="24"/>
              </w:rPr>
              <w:t>odpočinek</w:t>
            </w:r>
          </w:p>
          <w:p w14:paraId="69508E31" w14:textId="77777777" w:rsidR="004D35D4" w:rsidRPr="00277552" w:rsidRDefault="00E308D7" w:rsidP="00981AAF">
            <w:pPr>
              <w:rPr>
                <w:b/>
                <w:sz w:val="24"/>
                <w:szCs w:val="24"/>
              </w:rPr>
            </w:pPr>
            <w:r>
              <w:rPr>
                <w:b/>
                <w:sz w:val="24"/>
                <w:szCs w:val="24"/>
              </w:rPr>
              <w:t>p</w:t>
            </w:r>
            <w:r w:rsidR="004D35D4">
              <w:rPr>
                <w:b/>
                <w:sz w:val="24"/>
                <w:szCs w:val="24"/>
              </w:rPr>
              <w:t>ohybové aktivity</w:t>
            </w:r>
          </w:p>
        </w:tc>
        <w:tc>
          <w:tcPr>
            <w:tcW w:w="0" w:type="auto"/>
            <w:gridSpan w:val="4"/>
          </w:tcPr>
          <w:p w14:paraId="526BDEDE" w14:textId="77777777" w:rsidR="004D35D4" w:rsidRDefault="004D35D4" w:rsidP="00981AAF">
            <w:pPr>
              <w:rPr>
                <w:sz w:val="24"/>
                <w:szCs w:val="24"/>
              </w:rPr>
            </w:pPr>
          </w:p>
          <w:p w14:paraId="0F51C82A" w14:textId="77777777" w:rsidR="004D35D4" w:rsidRDefault="004D35D4" w:rsidP="00981AAF">
            <w:pPr>
              <w:rPr>
                <w:sz w:val="24"/>
                <w:szCs w:val="24"/>
              </w:rPr>
            </w:pPr>
          </w:p>
          <w:p w14:paraId="4F789ABF" w14:textId="77777777" w:rsidR="004D35D4" w:rsidRDefault="004D35D4" w:rsidP="00981AAF">
            <w:pPr>
              <w:rPr>
                <w:sz w:val="24"/>
                <w:szCs w:val="24"/>
              </w:rPr>
            </w:pPr>
          </w:p>
          <w:p w14:paraId="60D560A9" w14:textId="77777777" w:rsidR="004D35D4" w:rsidRPr="00F60F56" w:rsidRDefault="004D35D4" w:rsidP="00981AAF">
            <w:pPr>
              <w:rPr>
                <w:sz w:val="24"/>
                <w:szCs w:val="24"/>
              </w:rPr>
            </w:pPr>
          </w:p>
        </w:tc>
      </w:tr>
      <w:tr w:rsidR="007069CD" w14:paraId="27D1050A" w14:textId="77777777" w:rsidTr="00631358">
        <w:trPr>
          <w:trHeight w:val="1170"/>
        </w:trPr>
        <w:tc>
          <w:tcPr>
            <w:tcW w:w="2005" w:type="dxa"/>
            <w:vMerge/>
          </w:tcPr>
          <w:p w14:paraId="530D3CD4" w14:textId="77777777" w:rsidR="00631358" w:rsidRDefault="00631358" w:rsidP="00981AAF">
            <w:pPr>
              <w:rPr>
                <w:b/>
                <w:sz w:val="24"/>
                <w:szCs w:val="24"/>
              </w:rPr>
            </w:pPr>
          </w:p>
        </w:tc>
        <w:tc>
          <w:tcPr>
            <w:tcW w:w="0" w:type="auto"/>
          </w:tcPr>
          <w:p w14:paraId="3DE37725" w14:textId="77777777" w:rsidR="00631358" w:rsidRDefault="00E308D7" w:rsidP="00631358">
            <w:pPr>
              <w:rPr>
                <w:sz w:val="24"/>
                <w:szCs w:val="24"/>
              </w:rPr>
            </w:pPr>
            <w:r>
              <w:rPr>
                <w:sz w:val="24"/>
                <w:szCs w:val="24"/>
              </w:rPr>
              <w:t>p</w:t>
            </w:r>
            <w:r w:rsidR="00631358">
              <w:rPr>
                <w:sz w:val="24"/>
                <w:szCs w:val="24"/>
              </w:rPr>
              <w:t>estrost,</w:t>
            </w:r>
          </w:p>
          <w:p w14:paraId="5A5E9005" w14:textId="77777777" w:rsidR="00631358" w:rsidRDefault="00E308D7" w:rsidP="00631358">
            <w:pPr>
              <w:rPr>
                <w:sz w:val="24"/>
                <w:szCs w:val="24"/>
              </w:rPr>
            </w:pPr>
            <w:r>
              <w:rPr>
                <w:sz w:val="24"/>
                <w:szCs w:val="24"/>
              </w:rPr>
              <w:t>i</w:t>
            </w:r>
            <w:r w:rsidR="00631358">
              <w:rPr>
                <w:sz w:val="24"/>
                <w:szCs w:val="24"/>
              </w:rPr>
              <w:t xml:space="preserve">ndividuální zohlednění stravovacích potřeb, </w:t>
            </w:r>
          </w:p>
          <w:p w14:paraId="78C7F7E3" w14:textId="77777777" w:rsidR="00631358" w:rsidRDefault="00E308D7" w:rsidP="00631358">
            <w:pPr>
              <w:rPr>
                <w:sz w:val="24"/>
                <w:szCs w:val="24"/>
              </w:rPr>
            </w:pPr>
            <w:r>
              <w:rPr>
                <w:sz w:val="24"/>
                <w:szCs w:val="24"/>
              </w:rPr>
              <w:t>s</w:t>
            </w:r>
            <w:r w:rsidR="00631358">
              <w:rPr>
                <w:sz w:val="24"/>
                <w:szCs w:val="24"/>
              </w:rPr>
              <w:t>amostatnost dětí</w:t>
            </w:r>
          </w:p>
          <w:p w14:paraId="2A7DCB22" w14:textId="77777777" w:rsidR="00631358" w:rsidRDefault="00631358" w:rsidP="00981AAF">
            <w:pPr>
              <w:rPr>
                <w:sz w:val="24"/>
                <w:szCs w:val="24"/>
              </w:rPr>
            </w:pPr>
          </w:p>
        </w:tc>
        <w:tc>
          <w:tcPr>
            <w:tcW w:w="0" w:type="auto"/>
          </w:tcPr>
          <w:p w14:paraId="36E6A102" w14:textId="77777777" w:rsidR="00E308D7" w:rsidRDefault="00631358" w:rsidP="00631358">
            <w:pPr>
              <w:rPr>
                <w:sz w:val="24"/>
                <w:szCs w:val="24"/>
              </w:rPr>
            </w:pPr>
            <w:r>
              <w:rPr>
                <w:sz w:val="24"/>
                <w:szCs w:val="24"/>
              </w:rPr>
              <w:t xml:space="preserve">kontrola jídelníčku, </w:t>
            </w:r>
          </w:p>
          <w:p w14:paraId="48BB9268" w14:textId="77777777" w:rsidR="00631358" w:rsidRDefault="00631358" w:rsidP="00631358">
            <w:pPr>
              <w:rPr>
                <w:sz w:val="24"/>
                <w:szCs w:val="24"/>
              </w:rPr>
            </w:pPr>
            <w:r>
              <w:rPr>
                <w:sz w:val="24"/>
                <w:szCs w:val="24"/>
              </w:rPr>
              <w:t>diskuse</w:t>
            </w:r>
            <w:r w:rsidR="00E308D7">
              <w:rPr>
                <w:sz w:val="24"/>
                <w:szCs w:val="24"/>
              </w:rPr>
              <w:t xml:space="preserve"> zaměstnanců,</w:t>
            </w:r>
          </w:p>
          <w:p w14:paraId="5EEC80F6" w14:textId="77777777" w:rsidR="00631358" w:rsidRPr="00F60F56" w:rsidRDefault="004D35D4" w:rsidP="00631358">
            <w:pPr>
              <w:rPr>
                <w:sz w:val="24"/>
                <w:szCs w:val="24"/>
              </w:rPr>
            </w:pPr>
            <w:r>
              <w:rPr>
                <w:sz w:val="24"/>
                <w:szCs w:val="24"/>
              </w:rPr>
              <w:t>pozorování</w:t>
            </w:r>
          </w:p>
        </w:tc>
        <w:tc>
          <w:tcPr>
            <w:tcW w:w="0" w:type="auto"/>
          </w:tcPr>
          <w:p w14:paraId="321C4DC3" w14:textId="77777777" w:rsidR="00631358" w:rsidRDefault="004D35D4" w:rsidP="00981AAF">
            <w:pPr>
              <w:rPr>
                <w:sz w:val="24"/>
                <w:szCs w:val="24"/>
              </w:rPr>
            </w:pPr>
            <w:r>
              <w:rPr>
                <w:sz w:val="24"/>
                <w:szCs w:val="24"/>
              </w:rPr>
              <w:t>průběžně</w:t>
            </w:r>
          </w:p>
        </w:tc>
        <w:tc>
          <w:tcPr>
            <w:tcW w:w="0" w:type="auto"/>
          </w:tcPr>
          <w:p w14:paraId="02DFF701" w14:textId="77777777" w:rsidR="00631358" w:rsidRDefault="00631358" w:rsidP="00631358">
            <w:pPr>
              <w:rPr>
                <w:sz w:val="24"/>
                <w:szCs w:val="24"/>
              </w:rPr>
            </w:pPr>
            <w:r>
              <w:rPr>
                <w:sz w:val="24"/>
                <w:szCs w:val="24"/>
              </w:rPr>
              <w:t>ředitelka,</w:t>
            </w:r>
          </w:p>
          <w:p w14:paraId="65138793" w14:textId="77777777" w:rsidR="00631358" w:rsidRDefault="00631358" w:rsidP="00631358">
            <w:pPr>
              <w:rPr>
                <w:sz w:val="24"/>
                <w:szCs w:val="24"/>
              </w:rPr>
            </w:pPr>
            <w:r>
              <w:rPr>
                <w:sz w:val="24"/>
                <w:szCs w:val="24"/>
              </w:rPr>
              <w:t>ved. stravování</w:t>
            </w:r>
          </w:p>
          <w:p w14:paraId="394504AC" w14:textId="77777777" w:rsidR="00631358" w:rsidRDefault="00631358" w:rsidP="00631358">
            <w:pPr>
              <w:rPr>
                <w:sz w:val="24"/>
                <w:szCs w:val="24"/>
              </w:rPr>
            </w:pPr>
            <w:r>
              <w:rPr>
                <w:sz w:val="24"/>
                <w:szCs w:val="24"/>
              </w:rPr>
              <w:t>pedagogové</w:t>
            </w:r>
          </w:p>
        </w:tc>
      </w:tr>
      <w:tr w:rsidR="00E308D7" w14:paraId="07180FD6" w14:textId="77777777" w:rsidTr="00631358">
        <w:tc>
          <w:tcPr>
            <w:tcW w:w="2005" w:type="dxa"/>
            <w:vMerge/>
          </w:tcPr>
          <w:p w14:paraId="18BB2036" w14:textId="77777777" w:rsidR="00631358" w:rsidRDefault="00631358" w:rsidP="00981AAF">
            <w:pPr>
              <w:rPr>
                <w:b/>
                <w:sz w:val="24"/>
                <w:szCs w:val="24"/>
              </w:rPr>
            </w:pPr>
          </w:p>
        </w:tc>
        <w:tc>
          <w:tcPr>
            <w:tcW w:w="0" w:type="auto"/>
          </w:tcPr>
          <w:p w14:paraId="5DCF6758" w14:textId="77777777" w:rsidR="00631358" w:rsidRDefault="00631358" w:rsidP="00981AAF">
            <w:pPr>
              <w:rPr>
                <w:sz w:val="24"/>
                <w:szCs w:val="24"/>
              </w:rPr>
            </w:pPr>
            <w:r>
              <w:rPr>
                <w:sz w:val="24"/>
                <w:szCs w:val="24"/>
              </w:rPr>
              <w:t>dodržování,</w:t>
            </w:r>
          </w:p>
          <w:p w14:paraId="78BC8FDB" w14:textId="77777777" w:rsidR="00631358" w:rsidRDefault="00631358" w:rsidP="00981AAF">
            <w:pPr>
              <w:rPr>
                <w:sz w:val="24"/>
                <w:szCs w:val="24"/>
              </w:rPr>
            </w:pPr>
            <w:r>
              <w:rPr>
                <w:sz w:val="24"/>
                <w:szCs w:val="24"/>
              </w:rPr>
              <w:t>pestrost, kvalita</w:t>
            </w:r>
          </w:p>
        </w:tc>
        <w:tc>
          <w:tcPr>
            <w:tcW w:w="0" w:type="auto"/>
          </w:tcPr>
          <w:p w14:paraId="74E7AC2E" w14:textId="77777777" w:rsidR="00631358" w:rsidRPr="00F60F56" w:rsidRDefault="00E308D7" w:rsidP="00981AAF">
            <w:pPr>
              <w:rPr>
                <w:sz w:val="24"/>
                <w:szCs w:val="24"/>
              </w:rPr>
            </w:pPr>
            <w:r>
              <w:rPr>
                <w:sz w:val="24"/>
                <w:szCs w:val="24"/>
              </w:rPr>
              <w:t>k</w:t>
            </w:r>
            <w:r w:rsidR="00631358">
              <w:rPr>
                <w:sz w:val="24"/>
                <w:szCs w:val="24"/>
              </w:rPr>
              <w:t>ontrola</w:t>
            </w:r>
          </w:p>
        </w:tc>
        <w:tc>
          <w:tcPr>
            <w:tcW w:w="0" w:type="auto"/>
          </w:tcPr>
          <w:p w14:paraId="76C56901" w14:textId="77777777" w:rsidR="00631358" w:rsidRDefault="00631358" w:rsidP="00981AAF">
            <w:pPr>
              <w:rPr>
                <w:sz w:val="24"/>
                <w:szCs w:val="24"/>
              </w:rPr>
            </w:pPr>
            <w:r>
              <w:rPr>
                <w:sz w:val="24"/>
                <w:szCs w:val="24"/>
              </w:rPr>
              <w:t>průběžně</w:t>
            </w:r>
          </w:p>
        </w:tc>
        <w:tc>
          <w:tcPr>
            <w:tcW w:w="0" w:type="auto"/>
          </w:tcPr>
          <w:p w14:paraId="0E5A34CA" w14:textId="77777777" w:rsidR="00631358" w:rsidRDefault="00631358" w:rsidP="00981AAF">
            <w:pPr>
              <w:rPr>
                <w:sz w:val="24"/>
                <w:szCs w:val="24"/>
              </w:rPr>
            </w:pPr>
            <w:r>
              <w:rPr>
                <w:sz w:val="24"/>
                <w:szCs w:val="24"/>
              </w:rPr>
              <w:t>ved. stravování</w:t>
            </w:r>
          </w:p>
          <w:p w14:paraId="35A7F2BD" w14:textId="77777777" w:rsidR="00631358" w:rsidRDefault="00631358" w:rsidP="00981AAF">
            <w:pPr>
              <w:rPr>
                <w:sz w:val="24"/>
                <w:szCs w:val="24"/>
              </w:rPr>
            </w:pPr>
            <w:r>
              <w:rPr>
                <w:sz w:val="24"/>
                <w:szCs w:val="24"/>
              </w:rPr>
              <w:t>pedagogové</w:t>
            </w:r>
          </w:p>
        </w:tc>
      </w:tr>
      <w:tr w:rsidR="00E308D7" w14:paraId="056867C1" w14:textId="77777777" w:rsidTr="00631358">
        <w:tc>
          <w:tcPr>
            <w:tcW w:w="2005" w:type="dxa"/>
            <w:vMerge/>
          </w:tcPr>
          <w:p w14:paraId="412429AF" w14:textId="77777777" w:rsidR="00631358" w:rsidRDefault="00631358" w:rsidP="00981AAF">
            <w:pPr>
              <w:rPr>
                <w:b/>
                <w:sz w:val="24"/>
                <w:szCs w:val="24"/>
              </w:rPr>
            </w:pPr>
          </w:p>
        </w:tc>
        <w:tc>
          <w:tcPr>
            <w:tcW w:w="0" w:type="auto"/>
          </w:tcPr>
          <w:p w14:paraId="235FE71B" w14:textId="77777777" w:rsidR="00631358" w:rsidRDefault="00E308D7" w:rsidP="00981AAF">
            <w:pPr>
              <w:rPr>
                <w:sz w:val="24"/>
                <w:szCs w:val="24"/>
              </w:rPr>
            </w:pPr>
            <w:r>
              <w:rPr>
                <w:sz w:val="24"/>
                <w:szCs w:val="24"/>
              </w:rPr>
              <w:t>r</w:t>
            </w:r>
            <w:r w:rsidR="00631358">
              <w:rPr>
                <w:sz w:val="24"/>
                <w:szCs w:val="24"/>
              </w:rPr>
              <w:t>espektování potřeb</w:t>
            </w:r>
          </w:p>
        </w:tc>
        <w:tc>
          <w:tcPr>
            <w:tcW w:w="0" w:type="auto"/>
          </w:tcPr>
          <w:p w14:paraId="3131CA0E" w14:textId="77777777" w:rsidR="00E308D7" w:rsidRDefault="004D35D4" w:rsidP="00981AAF">
            <w:pPr>
              <w:rPr>
                <w:sz w:val="24"/>
                <w:szCs w:val="24"/>
              </w:rPr>
            </w:pPr>
            <w:r>
              <w:rPr>
                <w:sz w:val="24"/>
                <w:szCs w:val="24"/>
              </w:rPr>
              <w:t>k</w:t>
            </w:r>
            <w:r w:rsidR="00631358">
              <w:rPr>
                <w:sz w:val="24"/>
                <w:szCs w:val="24"/>
              </w:rPr>
              <w:t>ontrola,</w:t>
            </w:r>
          </w:p>
          <w:p w14:paraId="5E214D5B" w14:textId="77777777" w:rsidR="00631358" w:rsidRDefault="00631358" w:rsidP="00981AAF">
            <w:pPr>
              <w:rPr>
                <w:sz w:val="24"/>
                <w:szCs w:val="24"/>
              </w:rPr>
            </w:pPr>
            <w:r>
              <w:rPr>
                <w:sz w:val="24"/>
                <w:szCs w:val="24"/>
              </w:rPr>
              <w:t>diskuse</w:t>
            </w:r>
            <w:r w:rsidR="00E308D7">
              <w:rPr>
                <w:sz w:val="24"/>
                <w:szCs w:val="24"/>
              </w:rPr>
              <w:t xml:space="preserve"> PP</w:t>
            </w:r>
          </w:p>
        </w:tc>
        <w:tc>
          <w:tcPr>
            <w:tcW w:w="0" w:type="auto"/>
          </w:tcPr>
          <w:p w14:paraId="3EA186D5" w14:textId="77777777" w:rsidR="00631358" w:rsidRDefault="00631358" w:rsidP="00981AAF">
            <w:pPr>
              <w:rPr>
                <w:sz w:val="24"/>
                <w:szCs w:val="24"/>
              </w:rPr>
            </w:pPr>
            <w:r>
              <w:rPr>
                <w:sz w:val="24"/>
                <w:szCs w:val="24"/>
              </w:rPr>
              <w:t>průběžně</w:t>
            </w:r>
          </w:p>
        </w:tc>
        <w:tc>
          <w:tcPr>
            <w:tcW w:w="0" w:type="auto"/>
          </w:tcPr>
          <w:p w14:paraId="55BE6CFF" w14:textId="77777777" w:rsidR="00631358" w:rsidRDefault="00631358" w:rsidP="00981AAF">
            <w:pPr>
              <w:rPr>
                <w:sz w:val="24"/>
                <w:szCs w:val="24"/>
              </w:rPr>
            </w:pPr>
            <w:r>
              <w:rPr>
                <w:sz w:val="24"/>
                <w:szCs w:val="24"/>
              </w:rPr>
              <w:t>pedagogové</w:t>
            </w:r>
          </w:p>
        </w:tc>
      </w:tr>
      <w:tr w:rsidR="00E308D7" w14:paraId="0AB8D960" w14:textId="77777777" w:rsidTr="00631358">
        <w:tc>
          <w:tcPr>
            <w:tcW w:w="2005" w:type="dxa"/>
            <w:vMerge/>
          </w:tcPr>
          <w:p w14:paraId="116106EC" w14:textId="77777777" w:rsidR="00631358" w:rsidRDefault="00631358" w:rsidP="00981AAF">
            <w:pPr>
              <w:rPr>
                <w:b/>
                <w:sz w:val="24"/>
                <w:szCs w:val="24"/>
              </w:rPr>
            </w:pPr>
          </w:p>
        </w:tc>
        <w:tc>
          <w:tcPr>
            <w:tcW w:w="0" w:type="auto"/>
          </w:tcPr>
          <w:p w14:paraId="52533ADD" w14:textId="77777777" w:rsidR="00631358" w:rsidRDefault="00E308D7" w:rsidP="00981AAF">
            <w:pPr>
              <w:rPr>
                <w:sz w:val="24"/>
                <w:szCs w:val="24"/>
              </w:rPr>
            </w:pPr>
            <w:r>
              <w:rPr>
                <w:sz w:val="24"/>
                <w:szCs w:val="24"/>
              </w:rPr>
              <w:t>d</w:t>
            </w:r>
            <w:r w:rsidR="00631358">
              <w:rPr>
                <w:sz w:val="24"/>
                <w:szCs w:val="24"/>
              </w:rPr>
              <w:t>ostatečnost</w:t>
            </w:r>
            <w:r>
              <w:rPr>
                <w:sz w:val="24"/>
                <w:szCs w:val="24"/>
              </w:rPr>
              <w:t>,</w:t>
            </w:r>
          </w:p>
          <w:p w14:paraId="5E0613CA" w14:textId="77777777" w:rsidR="00631358" w:rsidRDefault="00E308D7" w:rsidP="00981AAF">
            <w:pPr>
              <w:rPr>
                <w:sz w:val="24"/>
                <w:szCs w:val="24"/>
              </w:rPr>
            </w:pPr>
            <w:r>
              <w:rPr>
                <w:sz w:val="24"/>
                <w:szCs w:val="24"/>
              </w:rPr>
              <w:t>b</w:t>
            </w:r>
            <w:r w:rsidR="00631358">
              <w:rPr>
                <w:sz w:val="24"/>
                <w:szCs w:val="24"/>
              </w:rPr>
              <w:t>ezpečnost</w:t>
            </w:r>
            <w:r>
              <w:rPr>
                <w:sz w:val="24"/>
                <w:szCs w:val="24"/>
              </w:rPr>
              <w:t>,</w:t>
            </w:r>
          </w:p>
          <w:p w14:paraId="2A320E9E" w14:textId="77777777" w:rsidR="00631358" w:rsidRDefault="00E308D7" w:rsidP="00981AAF">
            <w:pPr>
              <w:rPr>
                <w:sz w:val="24"/>
                <w:szCs w:val="24"/>
              </w:rPr>
            </w:pPr>
            <w:r>
              <w:rPr>
                <w:sz w:val="24"/>
                <w:szCs w:val="24"/>
              </w:rPr>
              <w:t>r</w:t>
            </w:r>
            <w:r w:rsidR="00631358">
              <w:rPr>
                <w:sz w:val="24"/>
                <w:szCs w:val="24"/>
              </w:rPr>
              <w:t>espektování dovedností</w:t>
            </w:r>
            <w:r>
              <w:rPr>
                <w:sz w:val="24"/>
                <w:szCs w:val="24"/>
              </w:rPr>
              <w:t xml:space="preserve"> a možností</w:t>
            </w:r>
          </w:p>
        </w:tc>
        <w:tc>
          <w:tcPr>
            <w:tcW w:w="0" w:type="auto"/>
          </w:tcPr>
          <w:p w14:paraId="5D677BE5" w14:textId="77777777" w:rsidR="00631358" w:rsidRDefault="00E308D7" w:rsidP="00981AAF">
            <w:pPr>
              <w:rPr>
                <w:sz w:val="24"/>
                <w:szCs w:val="24"/>
              </w:rPr>
            </w:pPr>
            <w:r>
              <w:rPr>
                <w:sz w:val="24"/>
                <w:szCs w:val="24"/>
              </w:rPr>
              <w:t>d</w:t>
            </w:r>
            <w:r w:rsidR="00631358">
              <w:rPr>
                <w:sz w:val="24"/>
                <w:szCs w:val="24"/>
              </w:rPr>
              <w:t>iskuse,</w:t>
            </w:r>
            <w:r>
              <w:rPr>
                <w:sz w:val="24"/>
                <w:szCs w:val="24"/>
              </w:rPr>
              <w:t xml:space="preserve"> </w:t>
            </w:r>
            <w:r w:rsidR="00631358">
              <w:rPr>
                <w:sz w:val="24"/>
                <w:szCs w:val="24"/>
              </w:rPr>
              <w:t>kontrola</w:t>
            </w:r>
            <w:r w:rsidR="004D35D4">
              <w:rPr>
                <w:sz w:val="24"/>
                <w:szCs w:val="24"/>
              </w:rPr>
              <w:t>,</w:t>
            </w:r>
          </w:p>
          <w:p w14:paraId="6608D861" w14:textId="77777777" w:rsidR="004D35D4" w:rsidRDefault="004D35D4" w:rsidP="00981AAF">
            <w:pPr>
              <w:rPr>
                <w:sz w:val="24"/>
                <w:szCs w:val="24"/>
              </w:rPr>
            </w:pPr>
            <w:r>
              <w:rPr>
                <w:sz w:val="24"/>
                <w:szCs w:val="24"/>
              </w:rPr>
              <w:t>pozorování</w:t>
            </w:r>
          </w:p>
        </w:tc>
        <w:tc>
          <w:tcPr>
            <w:tcW w:w="0" w:type="auto"/>
          </w:tcPr>
          <w:p w14:paraId="7C61F96B" w14:textId="77777777" w:rsidR="00631358" w:rsidRDefault="00631358" w:rsidP="00981AAF">
            <w:pPr>
              <w:rPr>
                <w:sz w:val="24"/>
                <w:szCs w:val="24"/>
              </w:rPr>
            </w:pPr>
            <w:r>
              <w:rPr>
                <w:sz w:val="24"/>
                <w:szCs w:val="24"/>
              </w:rPr>
              <w:t>průběžně</w:t>
            </w:r>
          </w:p>
        </w:tc>
        <w:tc>
          <w:tcPr>
            <w:tcW w:w="0" w:type="auto"/>
          </w:tcPr>
          <w:p w14:paraId="55AA8B8F" w14:textId="77777777" w:rsidR="00631358" w:rsidRDefault="00631358" w:rsidP="00981AAF">
            <w:pPr>
              <w:rPr>
                <w:sz w:val="24"/>
                <w:szCs w:val="24"/>
              </w:rPr>
            </w:pPr>
            <w:r>
              <w:rPr>
                <w:sz w:val="24"/>
                <w:szCs w:val="24"/>
              </w:rPr>
              <w:t>pedagogové</w:t>
            </w:r>
          </w:p>
        </w:tc>
      </w:tr>
    </w:tbl>
    <w:p w14:paraId="7077E4FB" w14:textId="77777777" w:rsidR="00244DF8" w:rsidRDefault="00244DF8" w:rsidP="00981AAF">
      <w:pPr>
        <w:spacing w:after="0"/>
        <w:rPr>
          <w:b/>
          <w:sz w:val="28"/>
          <w:szCs w:val="28"/>
        </w:rPr>
      </w:pPr>
    </w:p>
    <w:p w14:paraId="4298585C" w14:textId="77777777" w:rsidR="00F47227" w:rsidRDefault="00E308D7" w:rsidP="00981AAF">
      <w:pPr>
        <w:spacing w:after="0"/>
        <w:rPr>
          <w:b/>
          <w:sz w:val="28"/>
          <w:szCs w:val="28"/>
        </w:rPr>
      </w:pPr>
      <w:r>
        <w:rPr>
          <w:b/>
          <w:sz w:val="28"/>
          <w:szCs w:val="28"/>
        </w:rPr>
        <w:t>Vzdělávání</w:t>
      </w:r>
      <w:r w:rsidR="00F47227">
        <w:rPr>
          <w:b/>
          <w:sz w:val="28"/>
          <w:szCs w:val="28"/>
        </w:rPr>
        <w:t xml:space="preserve"> zaměstnanců, kariérní růst</w:t>
      </w:r>
    </w:p>
    <w:tbl>
      <w:tblPr>
        <w:tblStyle w:val="Mkatabulky"/>
        <w:tblW w:w="0" w:type="auto"/>
        <w:tblLook w:val="04A0" w:firstRow="1" w:lastRow="0" w:firstColumn="1" w:lastColumn="0" w:noHBand="0" w:noVBand="1"/>
      </w:tblPr>
      <w:tblGrid>
        <w:gridCol w:w="1833"/>
        <w:gridCol w:w="1850"/>
        <w:gridCol w:w="2050"/>
        <w:gridCol w:w="1298"/>
        <w:gridCol w:w="2255"/>
      </w:tblGrid>
      <w:tr w:rsidR="007069CD" w14:paraId="089ED9FA" w14:textId="77777777" w:rsidTr="00130B2B">
        <w:tc>
          <w:tcPr>
            <w:tcW w:w="0" w:type="auto"/>
          </w:tcPr>
          <w:p w14:paraId="69829FE7" w14:textId="77777777" w:rsidR="00130B2B" w:rsidRPr="00130B2B" w:rsidRDefault="00130B2B" w:rsidP="00981AAF">
            <w:pPr>
              <w:rPr>
                <w:b/>
                <w:sz w:val="24"/>
                <w:szCs w:val="24"/>
              </w:rPr>
            </w:pPr>
            <w:r>
              <w:rPr>
                <w:b/>
                <w:sz w:val="24"/>
                <w:szCs w:val="24"/>
              </w:rPr>
              <w:t>Oblast hodnocení</w:t>
            </w:r>
          </w:p>
        </w:tc>
        <w:tc>
          <w:tcPr>
            <w:tcW w:w="0" w:type="auto"/>
          </w:tcPr>
          <w:p w14:paraId="533D62FE" w14:textId="77777777" w:rsidR="00130B2B" w:rsidRPr="00130B2B" w:rsidRDefault="00C5498C" w:rsidP="00981AAF">
            <w:pPr>
              <w:rPr>
                <w:b/>
                <w:sz w:val="24"/>
                <w:szCs w:val="24"/>
              </w:rPr>
            </w:pPr>
            <w:r w:rsidRPr="00130B2B">
              <w:rPr>
                <w:b/>
                <w:sz w:val="24"/>
                <w:szCs w:val="24"/>
              </w:rPr>
              <w:t>K</w:t>
            </w:r>
            <w:r w:rsidR="00130B2B" w:rsidRPr="00130B2B">
              <w:rPr>
                <w:b/>
                <w:sz w:val="24"/>
                <w:szCs w:val="24"/>
              </w:rPr>
              <w:t>ritéria</w:t>
            </w:r>
          </w:p>
        </w:tc>
        <w:tc>
          <w:tcPr>
            <w:tcW w:w="0" w:type="auto"/>
          </w:tcPr>
          <w:p w14:paraId="750B90B3" w14:textId="77777777" w:rsidR="00130B2B" w:rsidRPr="00130B2B" w:rsidRDefault="005975F8" w:rsidP="00981AAF">
            <w:pPr>
              <w:rPr>
                <w:b/>
                <w:sz w:val="24"/>
                <w:szCs w:val="24"/>
              </w:rPr>
            </w:pPr>
            <w:r w:rsidRPr="00130B2B">
              <w:rPr>
                <w:b/>
                <w:sz w:val="24"/>
                <w:szCs w:val="24"/>
              </w:rPr>
              <w:t>N</w:t>
            </w:r>
            <w:r w:rsidR="00130B2B" w:rsidRPr="00130B2B">
              <w:rPr>
                <w:b/>
                <w:sz w:val="24"/>
                <w:szCs w:val="24"/>
              </w:rPr>
              <w:t>ástroje</w:t>
            </w:r>
          </w:p>
        </w:tc>
        <w:tc>
          <w:tcPr>
            <w:tcW w:w="0" w:type="auto"/>
          </w:tcPr>
          <w:p w14:paraId="57BB087B" w14:textId="77777777" w:rsidR="00130B2B" w:rsidRPr="00130B2B" w:rsidRDefault="00130B2B" w:rsidP="00981AAF">
            <w:pPr>
              <w:rPr>
                <w:b/>
                <w:sz w:val="24"/>
                <w:szCs w:val="24"/>
              </w:rPr>
            </w:pPr>
            <w:r w:rsidRPr="00130B2B">
              <w:rPr>
                <w:b/>
                <w:sz w:val="24"/>
                <w:szCs w:val="24"/>
              </w:rPr>
              <w:t>četnost</w:t>
            </w:r>
          </w:p>
        </w:tc>
        <w:tc>
          <w:tcPr>
            <w:tcW w:w="0" w:type="auto"/>
          </w:tcPr>
          <w:p w14:paraId="3D412E6D" w14:textId="77777777" w:rsidR="00130B2B" w:rsidRPr="00130B2B" w:rsidRDefault="007069CD" w:rsidP="00981AAF">
            <w:pPr>
              <w:rPr>
                <w:b/>
                <w:sz w:val="24"/>
                <w:szCs w:val="24"/>
              </w:rPr>
            </w:pPr>
            <w:r>
              <w:rPr>
                <w:b/>
                <w:sz w:val="24"/>
                <w:szCs w:val="24"/>
              </w:rPr>
              <w:t>hodnotí</w:t>
            </w:r>
          </w:p>
        </w:tc>
      </w:tr>
      <w:tr w:rsidR="007069CD" w14:paraId="4D96B84C" w14:textId="77777777" w:rsidTr="00130B2B">
        <w:tc>
          <w:tcPr>
            <w:tcW w:w="0" w:type="auto"/>
          </w:tcPr>
          <w:p w14:paraId="511CFF25" w14:textId="77777777" w:rsidR="00130B2B" w:rsidRPr="00130B2B" w:rsidRDefault="007069CD" w:rsidP="00981AAF">
            <w:pPr>
              <w:rPr>
                <w:sz w:val="24"/>
                <w:szCs w:val="24"/>
              </w:rPr>
            </w:pPr>
            <w:r>
              <w:rPr>
                <w:sz w:val="24"/>
                <w:szCs w:val="24"/>
              </w:rPr>
              <w:t>o</w:t>
            </w:r>
            <w:r w:rsidR="00130B2B" w:rsidRPr="00130B2B">
              <w:rPr>
                <w:sz w:val="24"/>
                <w:szCs w:val="24"/>
              </w:rPr>
              <w:t>sobní rozvoj</w:t>
            </w:r>
          </w:p>
        </w:tc>
        <w:tc>
          <w:tcPr>
            <w:tcW w:w="0" w:type="auto"/>
          </w:tcPr>
          <w:p w14:paraId="6075188A" w14:textId="77777777" w:rsidR="00130B2B" w:rsidRDefault="007069CD" w:rsidP="00981AAF">
            <w:pPr>
              <w:rPr>
                <w:sz w:val="24"/>
                <w:szCs w:val="24"/>
              </w:rPr>
            </w:pPr>
            <w:r>
              <w:rPr>
                <w:sz w:val="24"/>
                <w:szCs w:val="24"/>
              </w:rPr>
              <w:t>k</w:t>
            </w:r>
            <w:r w:rsidR="00130B2B">
              <w:rPr>
                <w:sz w:val="24"/>
                <w:szCs w:val="24"/>
              </w:rPr>
              <w:t>valifikova</w:t>
            </w:r>
            <w:r w:rsidR="00130B2B" w:rsidRPr="00130B2B">
              <w:rPr>
                <w:sz w:val="24"/>
                <w:szCs w:val="24"/>
              </w:rPr>
              <w:t>nost</w:t>
            </w:r>
            <w:r>
              <w:rPr>
                <w:sz w:val="24"/>
                <w:szCs w:val="24"/>
              </w:rPr>
              <w:t>,</w:t>
            </w:r>
          </w:p>
          <w:p w14:paraId="073B47C5" w14:textId="77777777" w:rsidR="00360202" w:rsidRDefault="007069CD" w:rsidP="00981AAF">
            <w:pPr>
              <w:rPr>
                <w:sz w:val="24"/>
                <w:szCs w:val="24"/>
              </w:rPr>
            </w:pPr>
            <w:r>
              <w:rPr>
                <w:sz w:val="24"/>
                <w:szCs w:val="24"/>
              </w:rPr>
              <w:t>s</w:t>
            </w:r>
            <w:r w:rsidR="00130B2B">
              <w:rPr>
                <w:sz w:val="24"/>
                <w:szCs w:val="24"/>
              </w:rPr>
              <w:t>ebevzdělávání</w:t>
            </w:r>
            <w:r>
              <w:rPr>
                <w:sz w:val="24"/>
                <w:szCs w:val="24"/>
              </w:rPr>
              <w:t>,</w:t>
            </w:r>
          </w:p>
          <w:p w14:paraId="083CF7AF" w14:textId="77777777" w:rsidR="00360202" w:rsidRDefault="007069CD" w:rsidP="00981AAF">
            <w:pPr>
              <w:rPr>
                <w:sz w:val="24"/>
                <w:szCs w:val="24"/>
              </w:rPr>
            </w:pPr>
            <w:r>
              <w:rPr>
                <w:sz w:val="24"/>
                <w:szCs w:val="24"/>
              </w:rPr>
              <w:t>v</w:t>
            </w:r>
            <w:r w:rsidR="00130B2B">
              <w:rPr>
                <w:sz w:val="24"/>
                <w:szCs w:val="24"/>
              </w:rPr>
              <w:t>yužit</w:t>
            </w:r>
            <w:r w:rsidR="00360202">
              <w:rPr>
                <w:sz w:val="24"/>
                <w:szCs w:val="24"/>
              </w:rPr>
              <w:t xml:space="preserve">í </w:t>
            </w:r>
          </w:p>
          <w:p w14:paraId="25F6A102" w14:textId="77777777" w:rsidR="00130B2B" w:rsidRDefault="00360202" w:rsidP="00981AAF">
            <w:pPr>
              <w:rPr>
                <w:sz w:val="24"/>
                <w:szCs w:val="24"/>
              </w:rPr>
            </w:pPr>
            <w:r>
              <w:rPr>
                <w:sz w:val="24"/>
                <w:szCs w:val="24"/>
              </w:rPr>
              <w:t xml:space="preserve">nových </w:t>
            </w:r>
            <w:r w:rsidR="00130B2B">
              <w:rPr>
                <w:sz w:val="24"/>
                <w:szCs w:val="24"/>
              </w:rPr>
              <w:t xml:space="preserve">poznatků </w:t>
            </w:r>
          </w:p>
          <w:p w14:paraId="018B988E" w14:textId="77777777" w:rsidR="00130B2B" w:rsidRPr="00130B2B" w:rsidRDefault="00130B2B" w:rsidP="00981AAF">
            <w:pPr>
              <w:rPr>
                <w:sz w:val="24"/>
                <w:szCs w:val="24"/>
              </w:rPr>
            </w:pPr>
            <w:r>
              <w:rPr>
                <w:sz w:val="24"/>
                <w:szCs w:val="24"/>
              </w:rPr>
              <w:t>ve vlastní práci</w:t>
            </w:r>
          </w:p>
        </w:tc>
        <w:tc>
          <w:tcPr>
            <w:tcW w:w="0" w:type="auto"/>
          </w:tcPr>
          <w:p w14:paraId="6368365B" w14:textId="77777777" w:rsidR="00360202" w:rsidRDefault="00360202" w:rsidP="00981AAF">
            <w:pPr>
              <w:rPr>
                <w:sz w:val="24"/>
                <w:szCs w:val="24"/>
              </w:rPr>
            </w:pPr>
            <w:r>
              <w:rPr>
                <w:sz w:val="24"/>
                <w:szCs w:val="24"/>
              </w:rPr>
              <w:t>vzdělávací semináře</w:t>
            </w:r>
          </w:p>
          <w:p w14:paraId="2FFA38CC" w14:textId="77777777" w:rsidR="00360202" w:rsidRDefault="00360202" w:rsidP="00981AAF">
            <w:pPr>
              <w:rPr>
                <w:sz w:val="24"/>
                <w:szCs w:val="24"/>
              </w:rPr>
            </w:pPr>
            <w:r>
              <w:rPr>
                <w:sz w:val="24"/>
                <w:szCs w:val="24"/>
              </w:rPr>
              <w:t>DVPP</w:t>
            </w:r>
            <w:r w:rsidR="007069CD">
              <w:rPr>
                <w:sz w:val="24"/>
                <w:szCs w:val="24"/>
              </w:rPr>
              <w:t>,</w:t>
            </w:r>
          </w:p>
          <w:p w14:paraId="2D61B317" w14:textId="77777777" w:rsidR="007069CD" w:rsidRDefault="007069CD" w:rsidP="007069CD">
            <w:pPr>
              <w:rPr>
                <w:sz w:val="24"/>
                <w:szCs w:val="24"/>
              </w:rPr>
            </w:pPr>
            <w:r>
              <w:rPr>
                <w:sz w:val="24"/>
                <w:szCs w:val="24"/>
              </w:rPr>
              <w:t xml:space="preserve">samostudium </w:t>
            </w:r>
          </w:p>
          <w:p w14:paraId="1820500D" w14:textId="77777777" w:rsidR="007069CD" w:rsidRPr="00360202" w:rsidRDefault="007069CD" w:rsidP="007069CD">
            <w:pPr>
              <w:rPr>
                <w:sz w:val="24"/>
                <w:szCs w:val="24"/>
              </w:rPr>
            </w:pPr>
            <w:r>
              <w:rPr>
                <w:sz w:val="24"/>
                <w:szCs w:val="24"/>
              </w:rPr>
              <w:t>odborné literatury</w:t>
            </w:r>
          </w:p>
        </w:tc>
        <w:tc>
          <w:tcPr>
            <w:tcW w:w="0" w:type="auto"/>
          </w:tcPr>
          <w:p w14:paraId="2AABBC45" w14:textId="77777777" w:rsidR="00360202" w:rsidRDefault="00360202" w:rsidP="00981AAF">
            <w:pPr>
              <w:rPr>
                <w:sz w:val="24"/>
                <w:szCs w:val="24"/>
              </w:rPr>
            </w:pPr>
            <w:r>
              <w:rPr>
                <w:sz w:val="24"/>
                <w:szCs w:val="24"/>
              </w:rPr>
              <w:t>p</w:t>
            </w:r>
            <w:r w:rsidRPr="00360202">
              <w:rPr>
                <w:sz w:val="24"/>
                <w:szCs w:val="24"/>
              </w:rPr>
              <w:t>růběžn</w:t>
            </w:r>
            <w:r>
              <w:rPr>
                <w:sz w:val="24"/>
                <w:szCs w:val="24"/>
              </w:rPr>
              <w:t xml:space="preserve">ě </w:t>
            </w:r>
          </w:p>
          <w:p w14:paraId="196269BA" w14:textId="77777777" w:rsidR="00360202" w:rsidRPr="00360202" w:rsidRDefault="00360202" w:rsidP="00981AAF">
            <w:pPr>
              <w:rPr>
                <w:sz w:val="24"/>
                <w:szCs w:val="24"/>
              </w:rPr>
            </w:pPr>
            <w:r>
              <w:rPr>
                <w:sz w:val="24"/>
                <w:szCs w:val="24"/>
              </w:rPr>
              <w:t xml:space="preserve">dle nabídky </w:t>
            </w:r>
          </w:p>
        </w:tc>
        <w:tc>
          <w:tcPr>
            <w:tcW w:w="0" w:type="auto"/>
          </w:tcPr>
          <w:p w14:paraId="6F7EC30F" w14:textId="77777777" w:rsidR="00130B2B" w:rsidRDefault="007069CD" w:rsidP="00981AAF">
            <w:pPr>
              <w:rPr>
                <w:sz w:val="24"/>
                <w:szCs w:val="24"/>
              </w:rPr>
            </w:pPr>
            <w:r>
              <w:rPr>
                <w:sz w:val="24"/>
                <w:szCs w:val="24"/>
              </w:rPr>
              <w:t>ř</w:t>
            </w:r>
            <w:r w:rsidR="00360202" w:rsidRPr="00360202">
              <w:rPr>
                <w:sz w:val="24"/>
                <w:szCs w:val="24"/>
              </w:rPr>
              <w:t>editelka</w:t>
            </w:r>
            <w:r w:rsidR="00360202">
              <w:rPr>
                <w:sz w:val="24"/>
                <w:szCs w:val="24"/>
              </w:rPr>
              <w:t>, pedagogové,</w:t>
            </w:r>
          </w:p>
          <w:p w14:paraId="6D0E0305" w14:textId="77777777" w:rsidR="00360202" w:rsidRPr="00360202" w:rsidRDefault="00360202" w:rsidP="00981AAF">
            <w:pPr>
              <w:rPr>
                <w:sz w:val="24"/>
                <w:szCs w:val="24"/>
              </w:rPr>
            </w:pPr>
            <w:r>
              <w:rPr>
                <w:sz w:val="24"/>
                <w:szCs w:val="24"/>
              </w:rPr>
              <w:t>provozní zaměstnanci</w:t>
            </w:r>
          </w:p>
        </w:tc>
      </w:tr>
    </w:tbl>
    <w:p w14:paraId="2A292197" w14:textId="77777777" w:rsidR="007B79AE" w:rsidRPr="00981AAF" w:rsidRDefault="007B79AE" w:rsidP="00981AAF">
      <w:pPr>
        <w:spacing w:after="0"/>
        <w:rPr>
          <w:b/>
          <w:sz w:val="28"/>
          <w:szCs w:val="28"/>
        </w:rPr>
      </w:pPr>
    </w:p>
    <w:p w14:paraId="06FA5981" w14:textId="77777777" w:rsidR="00360202" w:rsidRPr="00F16CF9" w:rsidRDefault="00BC35B5" w:rsidP="00C84464">
      <w:pPr>
        <w:pStyle w:val="Zkladntext21"/>
        <w:tabs>
          <w:tab w:val="left" w:pos="1440"/>
        </w:tabs>
        <w:spacing w:line="360" w:lineRule="auto"/>
        <w:ind w:right="0"/>
        <w:outlineLvl w:val="5"/>
        <w:rPr>
          <w:rFonts w:asciiTheme="minorHAnsi" w:hAnsiTheme="minorHAnsi"/>
          <w:b/>
          <w:szCs w:val="28"/>
        </w:rPr>
      </w:pPr>
      <w:r>
        <w:rPr>
          <w:rFonts w:asciiTheme="minorHAnsi" w:hAnsiTheme="minorHAnsi"/>
          <w:b/>
          <w:szCs w:val="28"/>
        </w:rPr>
        <w:t>11</w:t>
      </w:r>
      <w:r w:rsidR="00F47227" w:rsidRPr="00F16CF9">
        <w:rPr>
          <w:rFonts w:asciiTheme="minorHAnsi" w:hAnsiTheme="minorHAnsi"/>
          <w:b/>
          <w:szCs w:val="28"/>
        </w:rPr>
        <w:t>.3 Průběh vzdělávání</w:t>
      </w:r>
    </w:p>
    <w:p w14:paraId="4D484D74" w14:textId="77777777" w:rsidR="00312CA6" w:rsidRPr="007069CD" w:rsidRDefault="00360202" w:rsidP="00C84464">
      <w:pPr>
        <w:pStyle w:val="Zkladntext21"/>
        <w:tabs>
          <w:tab w:val="left" w:pos="1440"/>
        </w:tabs>
        <w:spacing w:line="360" w:lineRule="auto"/>
        <w:ind w:right="0"/>
        <w:outlineLvl w:val="5"/>
        <w:rPr>
          <w:rFonts w:asciiTheme="minorHAnsi" w:hAnsiTheme="minorHAnsi"/>
          <w:b/>
          <w:sz w:val="24"/>
          <w:szCs w:val="24"/>
        </w:rPr>
      </w:pPr>
      <w:r w:rsidRPr="007069CD">
        <w:rPr>
          <w:rFonts w:asciiTheme="minorHAnsi" w:hAnsiTheme="minorHAnsi"/>
          <w:b/>
          <w:sz w:val="24"/>
          <w:szCs w:val="24"/>
        </w:rPr>
        <w:t>Charakteristika:</w:t>
      </w:r>
    </w:p>
    <w:p w14:paraId="69D03FB1" w14:textId="77777777" w:rsidR="00360202" w:rsidRPr="007069CD" w:rsidRDefault="00F16CF9" w:rsidP="00C84464">
      <w:pPr>
        <w:pStyle w:val="Zkladntext21"/>
        <w:tabs>
          <w:tab w:val="left" w:pos="1440"/>
        </w:tabs>
        <w:spacing w:line="360" w:lineRule="auto"/>
        <w:ind w:right="0"/>
        <w:outlineLvl w:val="5"/>
        <w:rPr>
          <w:rFonts w:asciiTheme="minorHAnsi" w:hAnsiTheme="minorHAnsi"/>
          <w:b/>
          <w:i/>
          <w:sz w:val="24"/>
          <w:szCs w:val="24"/>
        </w:rPr>
      </w:pPr>
      <w:r w:rsidRPr="007069CD">
        <w:rPr>
          <w:rFonts w:asciiTheme="minorHAnsi" w:hAnsiTheme="minorHAnsi"/>
          <w:b/>
          <w:i/>
          <w:sz w:val="24"/>
          <w:szCs w:val="24"/>
        </w:rPr>
        <w:lastRenderedPageBreak/>
        <w:t xml:space="preserve">Cílem evaluační činnosti této oblasti je hodnocení vlastního vzdělávacího </w:t>
      </w:r>
      <w:r w:rsidR="007069CD" w:rsidRPr="007069CD">
        <w:rPr>
          <w:rFonts w:asciiTheme="minorHAnsi" w:hAnsiTheme="minorHAnsi"/>
          <w:b/>
          <w:i/>
          <w:sz w:val="24"/>
          <w:szCs w:val="24"/>
        </w:rPr>
        <w:t>procesu, používaných</w:t>
      </w:r>
      <w:r w:rsidRPr="007069CD">
        <w:rPr>
          <w:rFonts w:asciiTheme="minorHAnsi" w:hAnsiTheme="minorHAnsi"/>
          <w:b/>
          <w:i/>
          <w:sz w:val="24"/>
          <w:szCs w:val="24"/>
        </w:rPr>
        <w:t xml:space="preserve"> metod a forem pedagogické práce, naplnění cílů a záměrů školního vzdělávacího programu. </w:t>
      </w:r>
    </w:p>
    <w:p w14:paraId="7528605C" w14:textId="77777777" w:rsidR="00F16CF9" w:rsidRPr="007069CD" w:rsidRDefault="00F16CF9" w:rsidP="00C84464">
      <w:pPr>
        <w:pStyle w:val="Zkladntext21"/>
        <w:tabs>
          <w:tab w:val="left" w:pos="1440"/>
        </w:tabs>
        <w:spacing w:line="360" w:lineRule="auto"/>
        <w:ind w:right="0"/>
        <w:outlineLvl w:val="5"/>
        <w:rPr>
          <w:rFonts w:asciiTheme="minorHAnsi" w:hAnsiTheme="minorHAnsi"/>
          <w:b/>
          <w:i/>
          <w:sz w:val="24"/>
          <w:szCs w:val="24"/>
        </w:rPr>
      </w:pPr>
    </w:p>
    <w:tbl>
      <w:tblPr>
        <w:tblStyle w:val="Mkatabulky"/>
        <w:tblW w:w="0" w:type="auto"/>
        <w:tblLook w:val="04A0" w:firstRow="1" w:lastRow="0" w:firstColumn="1" w:lastColumn="0" w:noHBand="0" w:noVBand="1"/>
      </w:tblPr>
      <w:tblGrid>
        <w:gridCol w:w="2180"/>
        <w:gridCol w:w="1869"/>
        <w:gridCol w:w="1825"/>
        <w:gridCol w:w="1629"/>
        <w:gridCol w:w="1783"/>
      </w:tblGrid>
      <w:tr w:rsidR="007069CD" w14:paraId="669F92FF" w14:textId="77777777" w:rsidTr="00F16CF9">
        <w:tc>
          <w:tcPr>
            <w:tcW w:w="0" w:type="auto"/>
          </w:tcPr>
          <w:p w14:paraId="29059B51" w14:textId="77777777" w:rsidR="00F16CF9" w:rsidRPr="00F16CF9" w:rsidRDefault="00F16CF9" w:rsidP="001956D6">
            <w:pPr>
              <w:pStyle w:val="Zkladntext21"/>
              <w:tabs>
                <w:tab w:val="left" w:pos="1440"/>
              </w:tabs>
              <w:ind w:right="0"/>
              <w:outlineLvl w:val="5"/>
              <w:rPr>
                <w:rFonts w:asciiTheme="minorHAnsi" w:hAnsiTheme="minorHAnsi"/>
                <w:b/>
                <w:sz w:val="24"/>
                <w:szCs w:val="24"/>
              </w:rPr>
            </w:pPr>
            <w:r w:rsidRPr="00F16CF9">
              <w:rPr>
                <w:rFonts w:asciiTheme="minorHAnsi" w:hAnsiTheme="minorHAnsi"/>
                <w:b/>
                <w:sz w:val="24"/>
                <w:szCs w:val="24"/>
              </w:rPr>
              <w:t>Oblast hodnocení</w:t>
            </w:r>
          </w:p>
        </w:tc>
        <w:tc>
          <w:tcPr>
            <w:tcW w:w="0" w:type="auto"/>
          </w:tcPr>
          <w:p w14:paraId="5724297F" w14:textId="77777777" w:rsidR="00F16CF9" w:rsidRPr="00F16CF9" w:rsidRDefault="00C5498C" w:rsidP="00C84464">
            <w:pPr>
              <w:pStyle w:val="Zkladntext21"/>
              <w:tabs>
                <w:tab w:val="left" w:pos="1440"/>
              </w:tabs>
              <w:spacing w:line="360" w:lineRule="auto"/>
              <w:ind w:right="0"/>
              <w:outlineLvl w:val="5"/>
              <w:rPr>
                <w:rFonts w:asciiTheme="minorHAnsi" w:hAnsiTheme="minorHAnsi"/>
                <w:b/>
                <w:sz w:val="24"/>
                <w:szCs w:val="24"/>
              </w:rPr>
            </w:pPr>
            <w:r w:rsidRPr="00F16CF9">
              <w:rPr>
                <w:rFonts w:asciiTheme="minorHAnsi" w:hAnsiTheme="minorHAnsi"/>
                <w:b/>
                <w:sz w:val="24"/>
                <w:szCs w:val="24"/>
              </w:rPr>
              <w:t>K</w:t>
            </w:r>
            <w:r w:rsidR="00F16CF9" w:rsidRPr="00F16CF9">
              <w:rPr>
                <w:rFonts w:asciiTheme="minorHAnsi" w:hAnsiTheme="minorHAnsi"/>
                <w:b/>
                <w:sz w:val="24"/>
                <w:szCs w:val="24"/>
              </w:rPr>
              <w:t>ritéria</w:t>
            </w:r>
          </w:p>
        </w:tc>
        <w:tc>
          <w:tcPr>
            <w:tcW w:w="0" w:type="auto"/>
          </w:tcPr>
          <w:p w14:paraId="2158DA62" w14:textId="77777777" w:rsidR="00F16CF9" w:rsidRPr="00F16CF9" w:rsidRDefault="005975F8" w:rsidP="00C84464">
            <w:pPr>
              <w:pStyle w:val="Zkladntext21"/>
              <w:tabs>
                <w:tab w:val="left" w:pos="1440"/>
              </w:tabs>
              <w:spacing w:line="360" w:lineRule="auto"/>
              <w:ind w:right="0"/>
              <w:outlineLvl w:val="5"/>
              <w:rPr>
                <w:rFonts w:asciiTheme="minorHAnsi" w:hAnsiTheme="minorHAnsi"/>
                <w:b/>
                <w:sz w:val="24"/>
                <w:szCs w:val="24"/>
              </w:rPr>
            </w:pPr>
            <w:r w:rsidRPr="00F16CF9">
              <w:rPr>
                <w:rFonts w:asciiTheme="minorHAnsi" w:hAnsiTheme="minorHAnsi"/>
                <w:b/>
                <w:sz w:val="24"/>
                <w:szCs w:val="24"/>
              </w:rPr>
              <w:t>N</w:t>
            </w:r>
            <w:r w:rsidR="00F16CF9" w:rsidRPr="00F16CF9">
              <w:rPr>
                <w:rFonts w:asciiTheme="minorHAnsi" w:hAnsiTheme="minorHAnsi"/>
                <w:b/>
                <w:sz w:val="24"/>
                <w:szCs w:val="24"/>
              </w:rPr>
              <w:t>ástroje</w:t>
            </w:r>
          </w:p>
        </w:tc>
        <w:tc>
          <w:tcPr>
            <w:tcW w:w="0" w:type="auto"/>
          </w:tcPr>
          <w:p w14:paraId="68BEB4FF" w14:textId="77777777" w:rsidR="00F16CF9" w:rsidRPr="00F16CF9" w:rsidRDefault="00F16CF9" w:rsidP="00C84464">
            <w:pPr>
              <w:pStyle w:val="Zkladntext21"/>
              <w:tabs>
                <w:tab w:val="left" w:pos="1440"/>
              </w:tabs>
              <w:spacing w:line="360" w:lineRule="auto"/>
              <w:ind w:right="0"/>
              <w:outlineLvl w:val="5"/>
              <w:rPr>
                <w:rFonts w:asciiTheme="minorHAnsi" w:hAnsiTheme="minorHAnsi"/>
                <w:b/>
                <w:sz w:val="24"/>
                <w:szCs w:val="24"/>
              </w:rPr>
            </w:pPr>
            <w:r w:rsidRPr="00F16CF9">
              <w:rPr>
                <w:rFonts w:asciiTheme="minorHAnsi" w:hAnsiTheme="minorHAnsi"/>
                <w:b/>
                <w:sz w:val="24"/>
                <w:szCs w:val="24"/>
              </w:rPr>
              <w:t>četnost</w:t>
            </w:r>
          </w:p>
        </w:tc>
        <w:tc>
          <w:tcPr>
            <w:tcW w:w="0" w:type="auto"/>
          </w:tcPr>
          <w:p w14:paraId="77327AD7" w14:textId="77777777" w:rsidR="00F16CF9" w:rsidRPr="00F16CF9" w:rsidRDefault="00F16CF9" w:rsidP="00C84464">
            <w:pPr>
              <w:pStyle w:val="Zkladntext21"/>
              <w:tabs>
                <w:tab w:val="left" w:pos="1440"/>
              </w:tabs>
              <w:spacing w:line="360" w:lineRule="auto"/>
              <w:ind w:right="0"/>
              <w:outlineLvl w:val="5"/>
              <w:rPr>
                <w:rFonts w:asciiTheme="minorHAnsi" w:hAnsiTheme="minorHAnsi"/>
                <w:b/>
                <w:sz w:val="24"/>
                <w:szCs w:val="24"/>
              </w:rPr>
            </w:pPr>
            <w:r>
              <w:rPr>
                <w:rFonts w:asciiTheme="minorHAnsi" w:hAnsiTheme="minorHAnsi"/>
                <w:b/>
                <w:sz w:val="24"/>
                <w:szCs w:val="24"/>
              </w:rPr>
              <w:t>odpovědnost</w:t>
            </w:r>
          </w:p>
        </w:tc>
      </w:tr>
      <w:tr w:rsidR="007069CD" w14:paraId="726FB345" w14:textId="77777777" w:rsidTr="00F16CF9">
        <w:tc>
          <w:tcPr>
            <w:tcW w:w="0" w:type="auto"/>
          </w:tcPr>
          <w:p w14:paraId="12D73B73" w14:textId="77777777" w:rsidR="001956D6" w:rsidRPr="001956D6" w:rsidRDefault="00F16CF9" w:rsidP="001956D6">
            <w:pPr>
              <w:pStyle w:val="Zkladntext21"/>
              <w:tabs>
                <w:tab w:val="left" w:pos="1440"/>
              </w:tabs>
              <w:ind w:right="0"/>
              <w:outlineLvl w:val="5"/>
              <w:rPr>
                <w:rFonts w:asciiTheme="minorHAnsi" w:hAnsiTheme="minorHAnsi"/>
                <w:b/>
                <w:sz w:val="24"/>
                <w:szCs w:val="24"/>
              </w:rPr>
            </w:pPr>
            <w:r w:rsidRPr="001956D6">
              <w:rPr>
                <w:rFonts w:asciiTheme="minorHAnsi" w:hAnsiTheme="minorHAnsi"/>
                <w:b/>
                <w:sz w:val="24"/>
                <w:szCs w:val="24"/>
              </w:rPr>
              <w:t xml:space="preserve">Výchovně </w:t>
            </w:r>
          </w:p>
          <w:p w14:paraId="66105316" w14:textId="77777777" w:rsidR="00F16CF9" w:rsidRPr="00F16CF9" w:rsidRDefault="00F16CF9" w:rsidP="001956D6">
            <w:pPr>
              <w:pStyle w:val="Zkladntext21"/>
              <w:tabs>
                <w:tab w:val="left" w:pos="1440"/>
              </w:tabs>
              <w:ind w:right="0"/>
              <w:outlineLvl w:val="5"/>
              <w:rPr>
                <w:rFonts w:asciiTheme="minorHAnsi" w:hAnsiTheme="minorHAnsi"/>
                <w:sz w:val="24"/>
                <w:szCs w:val="24"/>
              </w:rPr>
            </w:pPr>
            <w:r w:rsidRPr="001956D6">
              <w:rPr>
                <w:rFonts w:asciiTheme="minorHAnsi" w:hAnsiTheme="minorHAnsi"/>
                <w:b/>
                <w:sz w:val="24"/>
                <w:szCs w:val="24"/>
              </w:rPr>
              <w:t>vzdělávací proces</w:t>
            </w:r>
          </w:p>
        </w:tc>
        <w:tc>
          <w:tcPr>
            <w:tcW w:w="0" w:type="auto"/>
          </w:tcPr>
          <w:p w14:paraId="1B50688F" w14:textId="77777777" w:rsidR="00F16CF9" w:rsidRDefault="001956D6" w:rsidP="00F16CF9">
            <w:pPr>
              <w:pStyle w:val="Zkladntext21"/>
              <w:tabs>
                <w:tab w:val="left" w:pos="1440"/>
              </w:tabs>
              <w:ind w:right="0"/>
              <w:outlineLvl w:val="5"/>
              <w:rPr>
                <w:rFonts w:asciiTheme="minorHAnsi" w:hAnsiTheme="minorHAnsi"/>
                <w:sz w:val="24"/>
                <w:szCs w:val="24"/>
              </w:rPr>
            </w:pPr>
            <w:r>
              <w:rPr>
                <w:rFonts w:asciiTheme="minorHAnsi" w:hAnsiTheme="minorHAnsi"/>
                <w:sz w:val="24"/>
                <w:szCs w:val="24"/>
              </w:rPr>
              <w:t>r</w:t>
            </w:r>
            <w:r w:rsidR="00F16CF9">
              <w:rPr>
                <w:rFonts w:asciiTheme="minorHAnsi" w:hAnsiTheme="minorHAnsi"/>
                <w:sz w:val="24"/>
                <w:szCs w:val="24"/>
              </w:rPr>
              <w:t xml:space="preserve">ovnováha spontánní a </w:t>
            </w:r>
          </w:p>
          <w:p w14:paraId="76C7E932" w14:textId="77777777" w:rsidR="00F16CF9" w:rsidRDefault="00F16CF9" w:rsidP="00F16CF9">
            <w:pPr>
              <w:pStyle w:val="Zkladntext21"/>
              <w:tabs>
                <w:tab w:val="left" w:pos="1440"/>
              </w:tabs>
              <w:ind w:right="0"/>
              <w:outlineLvl w:val="5"/>
              <w:rPr>
                <w:rFonts w:asciiTheme="minorHAnsi" w:hAnsiTheme="minorHAnsi"/>
                <w:sz w:val="24"/>
                <w:szCs w:val="24"/>
              </w:rPr>
            </w:pPr>
            <w:r>
              <w:rPr>
                <w:rFonts w:asciiTheme="minorHAnsi" w:hAnsiTheme="minorHAnsi"/>
                <w:sz w:val="24"/>
                <w:szCs w:val="24"/>
              </w:rPr>
              <w:t>řízené činnosti</w:t>
            </w:r>
            <w:r w:rsidR="007069CD">
              <w:rPr>
                <w:rFonts w:asciiTheme="minorHAnsi" w:hAnsiTheme="minorHAnsi"/>
                <w:sz w:val="24"/>
                <w:szCs w:val="24"/>
              </w:rPr>
              <w:t>,</w:t>
            </w:r>
          </w:p>
          <w:p w14:paraId="6E4A2CA8" w14:textId="77777777" w:rsidR="001956D6" w:rsidRDefault="00F16CF9" w:rsidP="00F16CF9">
            <w:pPr>
              <w:pStyle w:val="Zkladntext21"/>
              <w:tabs>
                <w:tab w:val="left" w:pos="1440"/>
              </w:tabs>
              <w:ind w:right="0"/>
              <w:outlineLvl w:val="5"/>
              <w:rPr>
                <w:rFonts w:asciiTheme="minorHAnsi" w:hAnsiTheme="minorHAnsi"/>
                <w:sz w:val="24"/>
                <w:szCs w:val="24"/>
              </w:rPr>
            </w:pPr>
            <w:r>
              <w:rPr>
                <w:rFonts w:asciiTheme="minorHAnsi" w:hAnsiTheme="minorHAnsi"/>
                <w:sz w:val="24"/>
                <w:szCs w:val="24"/>
              </w:rPr>
              <w:t xml:space="preserve">respektování </w:t>
            </w:r>
          </w:p>
          <w:p w14:paraId="2EA00EDC" w14:textId="77777777" w:rsidR="00F16CF9" w:rsidRDefault="00F16CF9" w:rsidP="00F16CF9">
            <w:pPr>
              <w:pStyle w:val="Zkladntext21"/>
              <w:tabs>
                <w:tab w:val="left" w:pos="1440"/>
              </w:tabs>
              <w:ind w:right="0"/>
              <w:outlineLvl w:val="5"/>
              <w:rPr>
                <w:rFonts w:asciiTheme="minorHAnsi" w:hAnsiTheme="minorHAnsi"/>
                <w:sz w:val="24"/>
                <w:szCs w:val="24"/>
              </w:rPr>
            </w:pPr>
            <w:r>
              <w:rPr>
                <w:rFonts w:asciiTheme="minorHAnsi" w:hAnsiTheme="minorHAnsi"/>
                <w:sz w:val="24"/>
                <w:szCs w:val="24"/>
              </w:rPr>
              <w:t>vývoje dětí</w:t>
            </w:r>
            <w:r w:rsidR="007069CD">
              <w:rPr>
                <w:rFonts w:asciiTheme="minorHAnsi" w:hAnsiTheme="minorHAnsi"/>
                <w:sz w:val="24"/>
                <w:szCs w:val="24"/>
              </w:rPr>
              <w:t>,</w:t>
            </w:r>
          </w:p>
          <w:p w14:paraId="4D66E211" w14:textId="77777777" w:rsidR="00F16CF9" w:rsidRDefault="00F16CF9" w:rsidP="00F16CF9">
            <w:pPr>
              <w:pStyle w:val="Zkladntext21"/>
              <w:tabs>
                <w:tab w:val="left" w:pos="1440"/>
              </w:tabs>
              <w:ind w:right="0"/>
              <w:outlineLvl w:val="5"/>
              <w:rPr>
                <w:rFonts w:asciiTheme="minorHAnsi" w:hAnsiTheme="minorHAnsi"/>
                <w:sz w:val="24"/>
                <w:szCs w:val="24"/>
              </w:rPr>
            </w:pPr>
            <w:r>
              <w:rPr>
                <w:rFonts w:asciiTheme="minorHAnsi" w:hAnsiTheme="minorHAnsi"/>
                <w:sz w:val="24"/>
                <w:szCs w:val="24"/>
              </w:rPr>
              <w:t xml:space="preserve">podpora </w:t>
            </w:r>
          </w:p>
          <w:p w14:paraId="7EFB7F56" w14:textId="77777777" w:rsidR="00F16CF9" w:rsidRDefault="00F16CF9" w:rsidP="00F16CF9">
            <w:pPr>
              <w:pStyle w:val="Zkladntext21"/>
              <w:tabs>
                <w:tab w:val="left" w:pos="1440"/>
              </w:tabs>
              <w:ind w:right="0"/>
              <w:outlineLvl w:val="5"/>
              <w:rPr>
                <w:rFonts w:asciiTheme="minorHAnsi" w:hAnsiTheme="minorHAnsi"/>
                <w:sz w:val="24"/>
                <w:szCs w:val="24"/>
              </w:rPr>
            </w:pPr>
            <w:r>
              <w:rPr>
                <w:rFonts w:asciiTheme="minorHAnsi" w:hAnsiTheme="minorHAnsi"/>
                <w:sz w:val="24"/>
                <w:szCs w:val="24"/>
              </w:rPr>
              <w:t>přirozené zvídavosti</w:t>
            </w:r>
            <w:r w:rsidR="007069CD">
              <w:rPr>
                <w:rFonts w:asciiTheme="minorHAnsi" w:hAnsiTheme="minorHAnsi"/>
                <w:sz w:val="24"/>
                <w:szCs w:val="24"/>
              </w:rPr>
              <w:t>,</w:t>
            </w:r>
          </w:p>
          <w:p w14:paraId="11510C4B" w14:textId="77777777" w:rsidR="00C75722" w:rsidRDefault="00C75722" w:rsidP="00F16CF9">
            <w:pPr>
              <w:pStyle w:val="Zkladntext21"/>
              <w:tabs>
                <w:tab w:val="left" w:pos="1440"/>
              </w:tabs>
              <w:ind w:right="0"/>
              <w:outlineLvl w:val="5"/>
              <w:rPr>
                <w:rFonts w:asciiTheme="minorHAnsi" w:hAnsiTheme="minorHAnsi"/>
                <w:sz w:val="24"/>
                <w:szCs w:val="24"/>
              </w:rPr>
            </w:pPr>
            <w:r>
              <w:rPr>
                <w:rFonts w:asciiTheme="minorHAnsi" w:hAnsiTheme="minorHAnsi"/>
                <w:sz w:val="24"/>
                <w:szCs w:val="24"/>
              </w:rPr>
              <w:t>formy a metody práce</w:t>
            </w:r>
          </w:p>
          <w:p w14:paraId="6D514B12" w14:textId="77777777" w:rsidR="001956D6" w:rsidRPr="00F16CF9" w:rsidRDefault="001956D6" w:rsidP="00F16CF9">
            <w:pPr>
              <w:pStyle w:val="Zkladntext21"/>
              <w:tabs>
                <w:tab w:val="left" w:pos="1440"/>
              </w:tabs>
              <w:ind w:right="0"/>
              <w:outlineLvl w:val="5"/>
              <w:rPr>
                <w:rFonts w:asciiTheme="minorHAnsi" w:hAnsiTheme="minorHAnsi"/>
                <w:sz w:val="24"/>
                <w:szCs w:val="24"/>
              </w:rPr>
            </w:pPr>
          </w:p>
        </w:tc>
        <w:tc>
          <w:tcPr>
            <w:tcW w:w="0" w:type="auto"/>
          </w:tcPr>
          <w:p w14:paraId="62B9E9B9" w14:textId="77777777" w:rsidR="00F16CF9" w:rsidRDefault="001956D6" w:rsidP="001956D6">
            <w:pPr>
              <w:pStyle w:val="Zkladntext21"/>
              <w:tabs>
                <w:tab w:val="left" w:pos="1440"/>
              </w:tabs>
              <w:ind w:right="0"/>
              <w:outlineLvl w:val="5"/>
              <w:rPr>
                <w:rFonts w:asciiTheme="minorHAnsi" w:hAnsiTheme="minorHAnsi"/>
                <w:sz w:val="24"/>
                <w:szCs w:val="24"/>
              </w:rPr>
            </w:pPr>
            <w:r>
              <w:rPr>
                <w:rFonts w:asciiTheme="minorHAnsi" w:hAnsiTheme="minorHAnsi"/>
                <w:sz w:val="24"/>
                <w:szCs w:val="24"/>
              </w:rPr>
              <w:t>pozorování</w:t>
            </w:r>
          </w:p>
          <w:p w14:paraId="11484589" w14:textId="77777777" w:rsidR="001956D6" w:rsidRDefault="001956D6" w:rsidP="001956D6">
            <w:pPr>
              <w:pStyle w:val="Zkladntext21"/>
              <w:tabs>
                <w:tab w:val="left" w:pos="1440"/>
              </w:tabs>
              <w:ind w:right="0"/>
              <w:outlineLvl w:val="5"/>
              <w:rPr>
                <w:rFonts w:asciiTheme="minorHAnsi" w:hAnsiTheme="minorHAnsi"/>
                <w:sz w:val="24"/>
                <w:szCs w:val="24"/>
              </w:rPr>
            </w:pPr>
            <w:r>
              <w:rPr>
                <w:rFonts w:asciiTheme="minorHAnsi" w:hAnsiTheme="minorHAnsi"/>
                <w:sz w:val="24"/>
                <w:szCs w:val="24"/>
              </w:rPr>
              <w:t>diskuse</w:t>
            </w:r>
          </w:p>
          <w:p w14:paraId="1CA05EC1" w14:textId="77777777" w:rsidR="001956D6" w:rsidRDefault="001956D6" w:rsidP="001956D6">
            <w:pPr>
              <w:pStyle w:val="Zkladntext21"/>
              <w:tabs>
                <w:tab w:val="left" w:pos="1440"/>
              </w:tabs>
              <w:ind w:right="0"/>
              <w:outlineLvl w:val="5"/>
              <w:rPr>
                <w:rFonts w:asciiTheme="minorHAnsi" w:hAnsiTheme="minorHAnsi"/>
                <w:sz w:val="24"/>
                <w:szCs w:val="24"/>
              </w:rPr>
            </w:pPr>
            <w:r>
              <w:rPr>
                <w:rFonts w:asciiTheme="minorHAnsi" w:hAnsiTheme="minorHAnsi"/>
                <w:sz w:val="24"/>
                <w:szCs w:val="24"/>
              </w:rPr>
              <w:t xml:space="preserve">záznamy </w:t>
            </w:r>
          </w:p>
          <w:p w14:paraId="4F5FDE9D" w14:textId="77777777" w:rsidR="001956D6" w:rsidRPr="00F16CF9" w:rsidRDefault="001956D6" w:rsidP="001956D6">
            <w:pPr>
              <w:pStyle w:val="Zkladntext21"/>
              <w:tabs>
                <w:tab w:val="left" w:pos="1440"/>
              </w:tabs>
              <w:ind w:right="0"/>
              <w:outlineLvl w:val="5"/>
              <w:rPr>
                <w:rFonts w:asciiTheme="minorHAnsi" w:hAnsiTheme="minorHAnsi"/>
                <w:sz w:val="24"/>
                <w:szCs w:val="24"/>
              </w:rPr>
            </w:pPr>
            <w:r>
              <w:rPr>
                <w:rFonts w:asciiTheme="minorHAnsi" w:hAnsiTheme="minorHAnsi"/>
                <w:sz w:val="24"/>
                <w:szCs w:val="24"/>
              </w:rPr>
              <w:t xml:space="preserve">o dětech </w:t>
            </w:r>
          </w:p>
        </w:tc>
        <w:tc>
          <w:tcPr>
            <w:tcW w:w="0" w:type="auto"/>
          </w:tcPr>
          <w:p w14:paraId="2BEC1856" w14:textId="77777777" w:rsidR="00F16CF9" w:rsidRPr="001956D6" w:rsidRDefault="001956D6" w:rsidP="00C84464">
            <w:pPr>
              <w:pStyle w:val="Zkladntext21"/>
              <w:tabs>
                <w:tab w:val="left" w:pos="1440"/>
              </w:tabs>
              <w:spacing w:line="360" w:lineRule="auto"/>
              <w:ind w:right="0"/>
              <w:outlineLvl w:val="5"/>
              <w:rPr>
                <w:rFonts w:asciiTheme="minorHAnsi" w:hAnsiTheme="minorHAnsi"/>
                <w:sz w:val="24"/>
                <w:szCs w:val="24"/>
              </w:rPr>
            </w:pPr>
            <w:r>
              <w:rPr>
                <w:rFonts w:asciiTheme="minorHAnsi" w:hAnsiTheme="minorHAnsi"/>
                <w:sz w:val="24"/>
                <w:szCs w:val="24"/>
              </w:rPr>
              <w:t>průběžně</w:t>
            </w:r>
          </w:p>
        </w:tc>
        <w:tc>
          <w:tcPr>
            <w:tcW w:w="0" w:type="auto"/>
          </w:tcPr>
          <w:p w14:paraId="1B6E52EB" w14:textId="77777777" w:rsidR="00F16CF9" w:rsidRPr="001956D6" w:rsidRDefault="001956D6" w:rsidP="00C84464">
            <w:pPr>
              <w:pStyle w:val="Zkladntext21"/>
              <w:tabs>
                <w:tab w:val="left" w:pos="1440"/>
              </w:tabs>
              <w:spacing w:line="360" w:lineRule="auto"/>
              <w:ind w:right="0"/>
              <w:outlineLvl w:val="5"/>
              <w:rPr>
                <w:rFonts w:asciiTheme="minorHAnsi" w:hAnsiTheme="minorHAnsi"/>
                <w:sz w:val="24"/>
                <w:szCs w:val="24"/>
              </w:rPr>
            </w:pPr>
            <w:r>
              <w:rPr>
                <w:rFonts w:asciiTheme="minorHAnsi" w:hAnsiTheme="minorHAnsi"/>
                <w:sz w:val="24"/>
                <w:szCs w:val="24"/>
              </w:rPr>
              <w:t>pedagogové</w:t>
            </w:r>
          </w:p>
        </w:tc>
      </w:tr>
      <w:tr w:rsidR="007069CD" w14:paraId="2D0B822A" w14:textId="77777777" w:rsidTr="00F16CF9">
        <w:tc>
          <w:tcPr>
            <w:tcW w:w="0" w:type="auto"/>
          </w:tcPr>
          <w:p w14:paraId="423D5D38" w14:textId="77777777" w:rsidR="001956D6" w:rsidRPr="00E42CE4" w:rsidRDefault="001956D6" w:rsidP="00E42CE4">
            <w:pPr>
              <w:pStyle w:val="Zkladntext21"/>
              <w:tabs>
                <w:tab w:val="left" w:pos="1440"/>
              </w:tabs>
              <w:ind w:right="0"/>
              <w:outlineLvl w:val="5"/>
              <w:rPr>
                <w:rFonts w:asciiTheme="minorHAnsi" w:hAnsiTheme="minorHAnsi"/>
                <w:b/>
                <w:sz w:val="24"/>
                <w:szCs w:val="24"/>
              </w:rPr>
            </w:pPr>
            <w:r w:rsidRPr="00E42CE4">
              <w:rPr>
                <w:rFonts w:asciiTheme="minorHAnsi" w:hAnsiTheme="minorHAnsi"/>
                <w:b/>
                <w:sz w:val="24"/>
                <w:szCs w:val="24"/>
              </w:rPr>
              <w:t>Integrované bloky TVP</w:t>
            </w:r>
          </w:p>
        </w:tc>
        <w:tc>
          <w:tcPr>
            <w:tcW w:w="0" w:type="auto"/>
          </w:tcPr>
          <w:p w14:paraId="472E10A0" w14:textId="77777777" w:rsidR="001956D6" w:rsidRDefault="007069CD" w:rsidP="00F16CF9">
            <w:pPr>
              <w:pStyle w:val="Zkladntext21"/>
              <w:tabs>
                <w:tab w:val="left" w:pos="1440"/>
              </w:tabs>
              <w:ind w:right="0"/>
              <w:outlineLvl w:val="5"/>
              <w:rPr>
                <w:rFonts w:asciiTheme="minorHAnsi" w:hAnsiTheme="minorHAnsi"/>
                <w:sz w:val="24"/>
                <w:szCs w:val="24"/>
              </w:rPr>
            </w:pPr>
            <w:r>
              <w:rPr>
                <w:rFonts w:asciiTheme="minorHAnsi" w:hAnsiTheme="minorHAnsi"/>
                <w:sz w:val="24"/>
                <w:szCs w:val="24"/>
              </w:rPr>
              <w:t>n</w:t>
            </w:r>
            <w:r w:rsidR="001956D6">
              <w:rPr>
                <w:rFonts w:asciiTheme="minorHAnsi" w:hAnsiTheme="minorHAnsi"/>
                <w:sz w:val="24"/>
                <w:szCs w:val="24"/>
              </w:rPr>
              <w:t>aplnění stanovených cílů</w:t>
            </w:r>
            <w:r>
              <w:rPr>
                <w:rFonts w:asciiTheme="minorHAnsi" w:hAnsiTheme="minorHAnsi"/>
                <w:sz w:val="24"/>
                <w:szCs w:val="24"/>
              </w:rPr>
              <w:t>,</w:t>
            </w:r>
          </w:p>
          <w:p w14:paraId="4D409773" w14:textId="77777777" w:rsidR="001956D6" w:rsidRDefault="007069CD" w:rsidP="00F16CF9">
            <w:pPr>
              <w:pStyle w:val="Zkladntext21"/>
              <w:tabs>
                <w:tab w:val="left" w:pos="1440"/>
              </w:tabs>
              <w:ind w:right="0"/>
              <w:outlineLvl w:val="5"/>
              <w:rPr>
                <w:rFonts w:asciiTheme="minorHAnsi" w:hAnsiTheme="minorHAnsi"/>
                <w:sz w:val="24"/>
                <w:szCs w:val="24"/>
              </w:rPr>
            </w:pPr>
            <w:r>
              <w:rPr>
                <w:rFonts w:asciiTheme="minorHAnsi" w:hAnsiTheme="minorHAnsi"/>
                <w:sz w:val="24"/>
                <w:szCs w:val="24"/>
              </w:rPr>
              <w:t>s</w:t>
            </w:r>
            <w:r w:rsidR="001956D6">
              <w:rPr>
                <w:rFonts w:asciiTheme="minorHAnsi" w:hAnsiTheme="minorHAnsi"/>
                <w:sz w:val="24"/>
                <w:szCs w:val="24"/>
              </w:rPr>
              <w:t xml:space="preserve">plnění </w:t>
            </w:r>
          </w:p>
          <w:p w14:paraId="41FF0200" w14:textId="77777777" w:rsidR="001956D6" w:rsidRDefault="001956D6" w:rsidP="00F16CF9">
            <w:pPr>
              <w:pStyle w:val="Zkladntext21"/>
              <w:tabs>
                <w:tab w:val="left" w:pos="1440"/>
              </w:tabs>
              <w:ind w:right="0"/>
              <w:outlineLvl w:val="5"/>
              <w:rPr>
                <w:rFonts w:asciiTheme="minorHAnsi" w:hAnsiTheme="minorHAnsi"/>
                <w:sz w:val="24"/>
                <w:szCs w:val="24"/>
              </w:rPr>
            </w:pPr>
            <w:r>
              <w:rPr>
                <w:rFonts w:asciiTheme="minorHAnsi" w:hAnsiTheme="minorHAnsi"/>
                <w:sz w:val="24"/>
                <w:szCs w:val="24"/>
              </w:rPr>
              <w:t>očekávaných výstupů</w:t>
            </w:r>
            <w:r w:rsidR="007069CD">
              <w:rPr>
                <w:rFonts w:asciiTheme="minorHAnsi" w:hAnsiTheme="minorHAnsi"/>
                <w:sz w:val="24"/>
                <w:szCs w:val="24"/>
              </w:rPr>
              <w:t>,</w:t>
            </w:r>
          </w:p>
          <w:p w14:paraId="6EFC9110" w14:textId="77777777" w:rsidR="001956D6" w:rsidRDefault="001956D6" w:rsidP="00F16CF9">
            <w:pPr>
              <w:pStyle w:val="Zkladntext21"/>
              <w:tabs>
                <w:tab w:val="left" w:pos="1440"/>
              </w:tabs>
              <w:ind w:right="0"/>
              <w:outlineLvl w:val="5"/>
              <w:rPr>
                <w:rFonts w:asciiTheme="minorHAnsi" w:hAnsiTheme="minorHAnsi"/>
                <w:sz w:val="24"/>
                <w:szCs w:val="24"/>
              </w:rPr>
            </w:pPr>
            <w:r>
              <w:rPr>
                <w:rFonts w:asciiTheme="minorHAnsi" w:hAnsiTheme="minorHAnsi"/>
                <w:sz w:val="24"/>
                <w:szCs w:val="24"/>
              </w:rPr>
              <w:t xml:space="preserve">vhodnost </w:t>
            </w:r>
          </w:p>
          <w:p w14:paraId="6A56158F" w14:textId="77777777" w:rsidR="001956D6" w:rsidRDefault="001956D6" w:rsidP="00F16CF9">
            <w:pPr>
              <w:pStyle w:val="Zkladntext21"/>
              <w:tabs>
                <w:tab w:val="left" w:pos="1440"/>
              </w:tabs>
              <w:ind w:right="0"/>
              <w:outlineLvl w:val="5"/>
              <w:rPr>
                <w:rFonts w:asciiTheme="minorHAnsi" w:hAnsiTheme="minorHAnsi"/>
                <w:sz w:val="24"/>
                <w:szCs w:val="24"/>
              </w:rPr>
            </w:pPr>
            <w:r>
              <w:rPr>
                <w:rFonts w:asciiTheme="minorHAnsi" w:hAnsiTheme="minorHAnsi"/>
                <w:sz w:val="24"/>
                <w:szCs w:val="24"/>
              </w:rPr>
              <w:t>vzdělávací nabídky</w:t>
            </w:r>
          </w:p>
          <w:p w14:paraId="03860DCF" w14:textId="77777777" w:rsidR="001956D6" w:rsidRDefault="001956D6" w:rsidP="00F16CF9">
            <w:pPr>
              <w:pStyle w:val="Zkladntext21"/>
              <w:tabs>
                <w:tab w:val="left" w:pos="1440"/>
              </w:tabs>
              <w:ind w:right="0"/>
              <w:outlineLvl w:val="5"/>
              <w:rPr>
                <w:rFonts w:asciiTheme="minorHAnsi" w:hAnsiTheme="minorHAnsi"/>
                <w:sz w:val="24"/>
                <w:szCs w:val="24"/>
              </w:rPr>
            </w:pPr>
          </w:p>
        </w:tc>
        <w:tc>
          <w:tcPr>
            <w:tcW w:w="0" w:type="auto"/>
          </w:tcPr>
          <w:p w14:paraId="48CC5F2B" w14:textId="77777777" w:rsidR="001956D6" w:rsidRDefault="00062CE8" w:rsidP="001956D6">
            <w:pPr>
              <w:pStyle w:val="Zkladntext21"/>
              <w:tabs>
                <w:tab w:val="left" w:pos="1440"/>
              </w:tabs>
              <w:ind w:right="0"/>
              <w:outlineLvl w:val="5"/>
              <w:rPr>
                <w:rFonts w:asciiTheme="minorHAnsi" w:hAnsiTheme="minorHAnsi"/>
                <w:sz w:val="24"/>
                <w:szCs w:val="24"/>
              </w:rPr>
            </w:pPr>
            <w:r>
              <w:rPr>
                <w:rFonts w:asciiTheme="minorHAnsi" w:hAnsiTheme="minorHAnsi"/>
                <w:sz w:val="24"/>
                <w:szCs w:val="24"/>
              </w:rPr>
              <w:t>D</w:t>
            </w:r>
            <w:r w:rsidR="001956D6">
              <w:rPr>
                <w:rFonts w:asciiTheme="minorHAnsi" w:hAnsiTheme="minorHAnsi"/>
                <w:sz w:val="24"/>
                <w:szCs w:val="24"/>
              </w:rPr>
              <w:t>iskuse</w:t>
            </w:r>
          </w:p>
          <w:p w14:paraId="636BCB76" w14:textId="77777777" w:rsidR="001956D6" w:rsidRDefault="00E42CE4" w:rsidP="001956D6">
            <w:pPr>
              <w:pStyle w:val="Zkladntext21"/>
              <w:tabs>
                <w:tab w:val="left" w:pos="1440"/>
              </w:tabs>
              <w:ind w:right="0"/>
              <w:outlineLvl w:val="5"/>
              <w:rPr>
                <w:rFonts w:asciiTheme="minorHAnsi" w:hAnsiTheme="minorHAnsi"/>
                <w:sz w:val="24"/>
                <w:szCs w:val="24"/>
              </w:rPr>
            </w:pPr>
            <w:r>
              <w:rPr>
                <w:rFonts w:asciiTheme="minorHAnsi" w:hAnsiTheme="minorHAnsi"/>
                <w:sz w:val="24"/>
                <w:szCs w:val="24"/>
              </w:rPr>
              <w:t>z</w:t>
            </w:r>
            <w:r w:rsidR="001956D6">
              <w:rPr>
                <w:rFonts w:asciiTheme="minorHAnsi" w:hAnsiTheme="minorHAnsi"/>
                <w:sz w:val="24"/>
                <w:szCs w:val="24"/>
              </w:rPr>
              <w:t>hodnocení klady/zápory</w:t>
            </w:r>
            <w:r w:rsidR="007069CD">
              <w:rPr>
                <w:rFonts w:asciiTheme="minorHAnsi" w:hAnsiTheme="minorHAnsi"/>
                <w:sz w:val="24"/>
                <w:szCs w:val="24"/>
              </w:rPr>
              <w:t xml:space="preserve"> </w:t>
            </w:r>
          </w:p>
        </w:tc>
        <w:tc>
          <w:tcPr>
            <w:tcW w:w="0" w:type="auto"/>
          </w:tcPr>
          <w:p w14:paraId="39695BB6" w14:textId="77777777" w:rsidR="001956D6" w:rsidRDefault="00E42CE4" w:rsidP="00E42CE4">
            <w:pPr>
              <w:pStyle w:val="Zkladntext21"/>
              <w:tabs>
                <w:tab w:val="left" w:pos="1440"/>
              </w:tabs>
              <w:ind w:right="0"/>
              <w:outlineLvl w:val="5"/>
              <w:rPr>
                <w:rFonts w:asciiTheme="minorHAnsi" w:hAnsiTheme="minorHAnsi"/>
                <w:sz w:val="24"/>
                <w:szCs w:val="24"/>
              </w:rPr>
            </w:pPr>
            <w:r>
              <w:rPr>
                <w:rFonts w:asciiTheme="minorHAnsi" w:hAnsiTheme="minorHAnsi"/>
                <w:sz w:val="24"/>
                <w:szCs w:val="24"/>
              </w:rPr>
              <w:t xml:space="preserve">ukončení </w:t>
            </w:r>
            <w:r w:rsidR="00C75722">
              <w:rPr>
                <w:rFonts w:asciiTheme="minorHAnsi" w:hAnsiTheme="minorHAnsi"/>
                <w:sz w:val="24"/>
                <w:szCs w:val="24"/>
              </w:rPr>
              <w:t>i</w:t>
            </w:r>
            <w:r>
              <w:rPr>
                <w:rFonts w:asciiTheme="minorHAnsi" w:hAnsiTheme="minorHAnsi"/>
                <w:sz w:val="24"/>
                <w:szCs w:val="24"/>
              </w:rPr>
              <w:t>nteg. bloku</w:t>
            </w:r>
          </w:p>
          <w:p w14:paraId="19F039E6" w14:textId="77777777" w:rsidR="00E42CE4" w:rsidRDefault="00E42CE4" w:rsidP="00E42CE4">
            <w:pPr>
              <w:pStyle w:val="Zkladntext21"/>
              <w:tabs>
                <w:tab w:val="left" w:pos="1440"/>
              </w:tabs>
              <w:ind w:right="0"/>
              <w:outlineLvl w:val="5"/>
              <w:rPr>
                <w:rFonts w:asciiTheme="minorHAnsi" w:hAnsiTheme="minorHAnsi"/>
                <w:sz w:val="24"/>
                <w:szCs w:val="24"/>
              </w:rPr>
            </w:pPr>
            <w:r>
              <w:rPr>
                <w:rFonts w:asciiTheme="minorHAnsi" w:hAnsiTheme="minorHAnsi"/>
                <w:sz w:val="24"/>
                <w:szCs w:val="24"/>
              </w:rPr>
              <w:t xml:space="preserve">celkové </w:t>
            </w:r>
            <w:r w:rsidR="00C75722">
              <w:rPr>
                <w:rFonts w:asciiTheme="minorHAnsi" w:hAnsiTheme="minorHAnsi"/>
                <w:sz w:val="24"/>
                <w:szCs w:val="24"/>
              </w:rPr>
              <w:t>z</w:t>
            </w:r>
            <w:r>
              <w:rPr>
                <w:rFonts w:asciiTheme="minorHAnsi" w:hAnsiTheme="minorHAnsi"/>
                <w:sz w:val="24"/>
                <w:szCs w:val="24"/>
              </w:rPr>
              <w:t xml:space="preserve">hodnocení </w:t>
            </w:r>
          </w:p>
          <w:p w14:paraId="2FE9EBCC" w14:textId="77777777" w:rsidR="00E42CE4" w:rsidRDefault="00E42CE4" w:rsidP="00E42CE4">
            <w:pPr>
              <w:pStyle w:val="Zkladntext21"/>
              <w:tabs>
                <w:tab w:val="left" w:pos="1440"/>
              </w:tabs>
              <w:ind w:right="0"/>
              <w:outlineLvl w:val="5"/>
              <w:rPr>
                <w:rFonts w:asciiTheme="minorHAnsi" w:hAnsiTheme="minorHAnsi"/>
                <w:sz w:val="24"/>
                <w:szCs w:val="24"/>
              </w:rPr>
            </w:pPr>
            <w:r>
              <w:rPr>
                <w:rFonts w:asciiTheme="minorHAnsi" w:hAnsiTheme="minorHAnsi"/>
                <w:sz w:val="24"/>
                <w:szCs w:val="24"/>
              </w:rPr>
              <w:t>(závěr ŠR)</w:t>
            </w:r>
          </w:p>
        </w:tc>
        <w:tc>
          <w:tcPr>
            <w:tcW w:w="0" w:type="auto"/>
          </w:tcPr>
          <w:p w14:paraId="3C07B046" w14:textId="77777777" w:rsidR="001956D6" w:rsidRDefault="007069CD" w:rsidP="007069CD">
            <w:pPr>
              <w:pStyle w:val="Zkladntext21"/>
              <w:tabs>
                <w:tab w:val="left" w:pos="1440"/>
              </w:tabs>
              <w:ind w:right="0"/>
              <w:outlineLvl w:val="5"/>
              <w:rPr>
                <w:rFonts w:asciiTheme="minorHAnsi" w:hAnsiTheme="minorHAnsi"/>
                <w:sz w:val="24"/>
                <w:szCs w:val="24"/>
              </w:rPr>
            </w:pPr>
            <w:r>
              <w:rPr>
                <w:rFonts w:asciiTheme="minorHAnsi" w:hAnsiTheme="minorHAnsi"/>
                <w:sz w:val="24"/>
                <w:szCs w:val="24"/>
              </w:rPr>
              <w:t>p</w:t>
            </w:r>
            <w:r w:rsidR="001956D6">
              <w:rPr>
                <w:rFonts w:asciiTheme="minorHAnsi" w:hAnsiTheme="minorHAnsi"/>
                <w:sz w:val="24"/>
                <w:szCs w:val="24"/>
              </w:rPr>
              <w:t>edagogové</w:t>
            </w:r>
          </w:p>
          <w:p w14:paraId="0E024BFE" w14:textId="77777777" w:rsidR="007069CD" w:rsidRDefault="007069CD" w:rsidP="007069CD">
            <w:pPr>
              <w:pStyle w:val="Zkladntext21"/>
              <w:tabs>
                <w:tab w:val="left" w:pos="1440"/>
              </w:tabs>
              <w:ind w:right="0"/>
              <w:outlineLvl w:val="5"/>
              <w:rPr>
                <w:rFonts w:asciiTheme="minorHAnsi" w:hAnsiTheme="minorHAnsi"/>
                <w:sz w:val="24"/>
                <w:szCs w:val="24"/>
              </w:rPr>
            </w:pPr>
          </w:p>
          <w:p w14:paraId="092A0B98" w14:textId="2F559388" w:rsidR="007069CD" w:rsidRDefault="007069CD" w:rsidP="007069CD">
            <w:pPr>
              <w:pStyle w:val="Zkladntext21"/>
              <w:tabs>
                <w:tab w:val="left" w:pos="1440"/>
              </w:tabs>
              <w:ind w:right="0"/>
              <w:outlineLvl w:val="5"/>
              <w:rPr>
                <w:rFonts w:asciiTheme="minorHAnsi" w:hAnsiTheme="minorHAnsi"/>
                <w:sz w:val="24"/>
                <w:szCs w:val="24"/>
              </w:rPr>
            </w:pPr>
            <w:r>
              <w:rPr>
                <w:rFonts w:asciiTheme="minorHAnsi" w:hAnsiTheme="minorHAnsi"/>
                <w:sz w:val="24"/>
                <w:szCs w:val="24"/>
              </w:rPr>
              <w:t>ved</w:t>
            </w:r>
            <w:r w:rsidR="00D1166B">
              <w:rPr>
                <w:rFonts w:asciiTheme="minorHAnsi" w:hAnsiTheme="minorHAnsi"/>
                <w:sz w:val="24"/>
                <w:szCs w:val="24"/>
              </w:rPr>
              <w:t>. prac.</w:t>
            </w:r>
            <w:r>
              <w:rPr>
                <w:rFonts w:asciiTheme="minorHAnsi" w:hAnsiTheme="minorHAnsi"/>
                <w:sz w:val="24"/>
                <w:szCs w:val="24"/>
              </w:rPr>
              <w:t xml:space="preserve"> MŠ</w:t>
            </w:r>
          </w:p>
        </w:tc>
      </w:tr>
      <w:tr w:rsidR="007069CD" w14:paraId="62B45A6F" w14:textId="77777777" w:rsidTr="00F16CF9">
        <w:tc>
          <w:tcPr>
            <w:tcW w:w="0" w:type="auto"/>
          </w:tcPr>
          <w:p w14:paraId="2D8D44B9" w14:textId="77777777" w:rsidR="00C75722" w:rsidRDefault="001A2EAB" w:rsidP="00E42CE4">
            <w:pPr>
              <w:pStyle w:val="Zkladntext21"/>
              <w:tabs>
                <w:tab w:val="left" w:pos="1440"/>
              </w:tabs>
              <w:ind w:right="0"/>
              <w:outlineLvl w:val="5"/>
              <w:rPr>
                <w:rFonts w:asciiTheme="minorHAnsi" w:hAnsiTheme="minorHAnsi"/>
                <w:b/>
                <w:sz w:val="24"/>
                <w:szCs w:val="24"/>
              </w:rPr>
            </w:pPr>
            <w:r>
              <w:rPr>
                <w:rFonts w:asciiTheme="minorHAnsi" w:hAnsiTheme="minorHAnsi"/>
                <w:b/>
                <w:sz w:val="24"/>
                <w:szCs w:val="24"/>
              </w:rPr>
              <w:t>d</w:t>
            </w:r>
            <w:r w:rsidR="00C75722">
              <w:rPr>
                <w:rFonts w:asciiTheme="minorHAnsi" w:hAnsiTheme="minorHAnsi"/>
                <w:b/>
                <w:sz w:val="24"/>
                <w:szCs w:val="24"/>
              </w:rPr>
              <w:t>oplňkové</w:t>
            </w:r>
          </w:p>
          <w:p w14:paraId="1F924147" w14:textId="77777777" w:rsidR="00C75722" w:rsidRPr="00E42CE4" w:rsidRDefault="00C75722" w:rsidP="00E42CE4">
            <w:pPr>
              <w:pStyle w:val="Zkladntext21"/>
              <w:tabs>
                <w:tab w:val="left" w:pos="1440"/>
              </w:tabs>
              <w:ind w:right="0"/>
              <w:outlineLvl w:val="5"/>
              <w:rPr>
                <w:rFonts w:asciiTheme="minorHAnsi" w:hAnsiTheme="minorHAnsi"/>
                <w:b/>
                <w:sz w:val="24"/>
                <w:szCs w:val="24"/>
              </w:rPr>
            </w:pPr>
            <w:r>
              <w:rPr>
                <w:rFonts w:asciiTheme="minorHAnsi" w:hAnsiTheme="minorHAnsi"/>
                <w:b/>
                <w:sz w:val="24"/>
                <w:szCs w:val="24"/>
              </w:rPr>
              <w:t>projekty</w:t>
            </w:r>
          </w:p>
        </w:tc>
        <w:tc>
          <w:tcPr>
            <w:tcW w:w="0" w:type="auto"/>
          </w:tcPr>
          <w:p w14:paraId="48DF12FD" w14:textId="77777777" w:rsidR="007069CD" w:rsidRDefault="007069CD" w:rsidP="00F16CF9">
            <w:pPr>
              <w:pStyle w:val="Zkladntext21"/>
              <w:tabs>
                <w:tab w:val="left" w:pos="1440"/>
              </w:tabs>
              <w:ind w:right="0"/>
              <w:outlineLvl w:val="5"/>
              <w:rPr>
                <w:rFonts w:asciiTheme="minorHAnsi" w:hAnsiTheme="minorHAnsi"/>
                <w:sz w:val="24"/>
                <w:szCs w:val="24"/>
              </w:rPr>
            </w:pPr>
            <w:r>
              <w:rPr>
                <w:rFonts w:asciiTheme="minorHAnsi" w:hAnsiTheme="minorHAnsi"/>
                <w:sz w:val="24"/>
                <w:szCs w:val="24"/>
              </w:rPr>
              <w:t>z</w:t>
            </w:r>
            <w:r w:rsidR="00C75722">
              <w:rPr>
                <w:rFonts w:asciiTheme="minorHAnsi" w:hAnsiTheme="minorHAnsi"/>
                <w:sz w:val="24"/>
                <w:szCs w:val="24"/>
              </w:rPr>
              <w:t>ačlenění</w:t>
            </w:r>
            <w:r>
              <w:rPr>
                <w:rFonts w:asciiTheme="minorHAnsi" w:hAnsiTheme="minorHAnsi"/>
                <w:sz w:val="24"/>
                <w:szCs w:val="24"/>
              </w:rPr>
              <w:t xml:space="preserve"> </w:t>
            </w:r>
          </w:p>
          <w:p w14:paraId="30E857B7" w14:textId="77777777" w:rsidR="00C75722" w:rsidRDefault="00C75722" w:rsidP="00F16CF9">
            <w:pPr>
              <w:pStyle w:val="Zkladntext21"/>
              <w:tabs>
                <w:tab w:val="left" w:pos="1440"/>
              </w:tabs>
              <w:ind w:right="0"/>
              <w:outlineLvl w:val="5"/>
              <w:rPr>
                <w:rFonts w:asciiTheme="minorHAnsi" w:hAnsiTheme="minorHAnsi"/>
                <w:sz w:val="24"/>
                <w:szCs w:val="24"/>
              </w:rPr>
            </w:pPr>
            <w:r>
              <w:rPr>
                <w:rFonts w:asciiTheme="minorHAnsi" w:hAnsiTheme="minorHAnsi"/>
                <w:sz w:val="24"/>
                <w:szCs w:val="24"/>
              </w:rPr>
              <w:t>do TVP</w:t>
            </w:r>
            <w:r w:rsidR="007069CD">
              <w:rPr>
                <w:rFonts w:asciiTheme="minorHAnsi" w:hAnsiTheme="minorHAnsi"/>
                <w:sz w:val="24"/>
                <w:szCs w:val="24"/>
              </w:rPr>
              <w:t>,</w:t>
            </w:r>
          </w:p>
          <w:p w14:paraId="5C79DF38" w14:textId="77777777" w:rsidR="00C75722" w:rsidRDefault="007069CD" w:rsidP="00F16CF9">
            <w:pPr>
              <w:pStyle w:val="Zkladntext21"/>
              <w:tabs>
                <w:tab w:val="left" w:pos="1440"/>
              </w:tabs>
              <w:ind w:right="0"/>
              <w:outlineLvl w:val="5"/>
              <w:rPr>
                <w:rFonts w:asciiTheme="minorHAnsi" w:hAnsiTheme="minorHAnsi"/>
                <w:sz w:val="24"/>
                <w:szCs w:val="24"/>
              </w:rPr>
            </w:pPr>
            <w:r>
              <w:rPr>
                <w:rFonts w:asciiTheme="minorHAnsi" w:hAnsiTheme="minorHAnsi"/>
                <w:sz w:val="24"/>
                <w:szCs w:val="24"/>
              </w:rPr>
              <w:t>o</w:t>
            </w:r>
            <w:r w:rsidR="00C75722">
              <w:rPr>
                <w:rFonts w:asciiTheme="minorHAnsi" w:hAnsiTheme="minorHAnsi"/>
                <w:sz w:val="24"/>
                <w:szCs w:val="24"/>
              </w:rPr>
              <w:t>sobní pokroky dětí</w:t>
            </w:r>
          </w:p>
        </w:tc>
        <w:tc>
          <w:tcPr>
            <w:tcW w:w="0" w:type="auto"/>
          </w:tcPr>
          <w:p w14:paraId="4A755C15" w14:textId="77777777" w:rsidR="00C75722" w:rsidRDefault="00C75722" w:rsidP="001956D6">
            <w:pPr>
              <w:pStyle w:val="Zkladntext21"/>
              <w:tabs>
                <w:tab w:val="left" w:pos="1440"/>
              </w:tabs>
              <w:ind w:right="0"/>
              <w:outlineLvl w:val="5"/>
              <w:rPr>
                <w:rFonts w:asciiTheme="minorHAnsi" w:hAnsiTheme="minorHAnsi"/>
                <w:sz w:val="24"/>
                <w:szCs w:val="24"/>
              </w:rPr>
            </w:pPr>
            <w:r>
              <w:rPr>
                <w:rFonts w:asciiTheme="minorHAnsi" w:hAnsiTheme="minorHAnsi"/>
                <w:sz w:val="24"/>
                <w:szCs w:val="24"/>
              </w:rPr>
              <w:t>diskuse</w:t>
            </w:r>
            <w:r w:rsidR="007069CD">
              <w:rPr>
                <w:rFonts w:asciiTheme="minorHAnsi" w:hAnsiTheme="minorHAnsi"/>
                <w:sz w:val="24"/>
                <w:szCs w:val="24"/>
              </w:rPr>
              <w:t xml:space="preserve"> PP,</w:t>
            </w:r>
          </w:p>
          <w:p w14:paraId="135A6B52" w14:textId="77777777" w:rsidR="007069CD" w:rsidRDefault="00C75722" w:rsidP="001956D6">
            <w:pPr>
              <w:pStyle w:val="Zkladntext21"/>
              <w:tabs>
                <w:tab w:val="left" w:pos="1440"/>
              </w:tabs>
              <w:ind w:right="0"/>
              <w:outlineLvl w:val="5"/>
              <w:rPr>
                <w:rFonts w:asciiTheme="minorHAnsi" w:hAnsiTheme="minorHAnsi"/>
                <w:sz w:val="24"/>
                <w:szCs w:val="24"/>
              </w:rPr>
            </w:pPr>
            <w:r>
              <w:rPr>
                <w:rFonts w:asciiTheme="minorHAnsi" w:hAnsiTheme="minorHAnsi"/>
                <w:sz w:val="24"/>
                <w:szCs w:val="24"/>
              </w:rPr>
              <w:t xml:space="preserve">pozorování, </w:t>
            </w:r>
          </w:p>
          <w:p w14:paraId="0ED3EC87" w14:textId="77777777" w:rsidR="007069CD" w:rsidRDefault="00C75722" w:rsidP="007069CD">
            <w:pPr>
              <w:pStyle w:val="Zkladntext21"/>
              <w:tabs>
                <w:tab w:val="left" w:pos="1440"/>
              </w:tabs>
              <w:ind w:right="0"/>
              <w:outlineLvl w:val="5"/>
              <w:rPr>
                <w:rFonts w:asciiTheme="minorHAnsi" w:hAnsiTheme="minorHAnsi"/>
                <w:sz w:val="24"/>
                <w:szCs w:val="24"/>
              </w:rPr>
            </w:pPr>
            <w:r>
              <w:rPr>
                <w:rFonts w:asciiTheme="minorHAnsi" w:hAnsiTheme="minorHAnsi"/>
                <w:sz w:val="24"/>
                <w:szCs w:val="24"/>
              </w:rPr>
              <w:t>záznam</w:t>
            </w:r>
            <w:r w:rsidR="007069CD">
              <w:rPr>
                <w:rFonts w:asciiTheme="minorHAnsi" w:hAnsiTheme="minorHAnsi"/>
                <w:sz w:val="24"/>
                <w:szCs w:val="24"/>
              </w:rPr>
              <w:t xml:space="preserve">y </w:t>
            </w:r>
          </w:p>
          <w:p w14:paraId="7325B24F" w14:textId="77777777" w:rsidR="00C75722" w:rsidRDefault="007069CD" w:rsidP="007069CD">
            <w:pPr>
              <w:pStyle w:val="Zkladntext21"/>
              <w:tabs>
                <w:tab w:val="left" w:pos="1440"/>
              </w:tabs>
              <w:ind w:right="0"/>
              <w:outlineLvl w:val="5"/>
              <w:rPr>
                <w:rFonts w:asciiTheme="minorHAnsi" w:hAnsiTheme="minorHAnsi"/>
                <w:sz w:val="24"/>
                <w:szCs w:val="24"/>
              </w:rPr>
            </w:pPr>
            <w:r>
              <w:rPr>
                <w:rFonts w:asciiTheme="minorHAnsi" w:hAnsiTheme="minorHAnsi"/>
                <w:sz w:val="24"/>
                <w:szCs w:val="24"/>
              </w:rPr>
              <w:t>o dětech</w:t>
            </w:r>
          </w:p>
        </w:tc>
        <w:tc>
          <w:tcPr>
            <w:tcW w:w="0" w:type="auto"/>
          </w:tcPr>
          <w:p w14:paraId="0836748B" w14:textId="77777777" w:rsidR="00C75722" w:rsidRDefault="00C75722" w:rsidP="00E42CE4">
            <w:pPr>
              <w:pStyle w:val="Zkladntext21"/>
              <w:tabs>
                <w:tab w:val="left" w:pos="1440"/>
              </w:tabs>
              <w:ind w:right="0"/>
              <w:outlineLvl w:val="5"/>
              <w:rPr>
                <w:rFonts w:asciiTheme="minorHAnsi" w:hAnsiTheme="minorHAnsi"/>
                <w:sz w:val="24"/>
                <w:szCs w:val="24"/>
              </w:rPr>
            </w:pPr>
            <w:r>
              <w:rPr>
                <w:rFonts w:asciiTheme="minorHAnsi" w:hAnsiTheme="minorHAnsi"/>
                <w:sz w:val="24"/>
                <w:szCs w:val="24"/>
              </w:rPr>
              <w:t>průběžně</w:t>
            </w:r>
          </w:p>
        </w:tc>
        <w:tc>
          <w:tcPr>
            <w:tcW w:w="0" w:type="auto"/>
          </w:tcPr>
          <w:p w14:paraId="2C21A514" w14:textId="77777777" w:rsidR="00C75722" w:rsidRDefault="00C75722" w:rsidP="00C75722">
            <w:pPr>
              <w:pStyle w:val="Zkladntext21"/>
              <w:tabs>
                <w:tab w:val="left" w:pos="1440"/>
              </w:tabs>
              <w:ind w:right="0"/>
              <w:outlineLvl w:val="5"/>
              <w:rPr>
                <w:rFonts w:asciiTheme="minorHAnsi" w:hAnsiTheme="minorHAnsi"/>
                <w:sz w:val="24"/>
                <w:szCs w:val="24"/>
              </w:rPr>
            </w:pPr>
            <w:r>
              <w:rPr>
                <w:rFonts w:asciiTheme="minorHAnsi" w:hAnsiTheme="minorHAnsi"/>
                <w:sz w:val="24"/>
                <w:szCs w:val="24"/>
              </w:rPr>
              <w:t>ředitelka</w:t>
            </w:r>
          </w:p>
          <w:p w14:paraId="21C6CD07" w14:textId="77777777" w:rsidR="00C75722" w:rsidRDefault="00C75722" w:rsidP="00C75722">
            <w:pPr>
              <w:pStyle w:val="Zkladntext21"/>
              <w:tabs>
                <w:tab w:val="left" w:pos="1440"/>
              </w:tabs>
              <w:ind w:right="0"/>
              <w:outlineLvl w:val="5"/>
              <w:rPr>
                <w:rFonts w:asciiTheme="minorHAnsi" w:hAnsiTheme="minorHAnsi"/>
                <w:sz w:val="24"/>
                <w:szCs w:val="24"/>
              </w:rPr>
            </w:pPr>
            <w:r>
              <w:rPr>
                <w:rFonts w:asciiTheme="minorHAnsi" w:hAnsiTheme="minorHAnsi"/>
                <w:sz w:val="24"/>
                <w:szCs w:val="24"/>
              </w:rPr>
              <w:t>pedagogové</w:t>
            </w:r>
          </w:p>
        </w:tc>
      </w:tr>
      <w:tr w:rsidR="007069CD" w14:paraId="71143266" w14:textId="77777777" w:rsidTr="00F16CF9">
        <w:tc>
          <w:tcPr>
            <w:tcW w:w="0" w:type="auto"/>
          </w:tcPr>
          <w:p w14:paraId="3BFE4CCF" w14:textId="77777777" w:rsidR="00A15F73" w:rsidRDefault="001A2EAB" w:rsidP="00E42CE4">
            <w:pPr>
              <w:pStyle w:val="Zkladntext21"/>
              <w:tabs>
                <w:tab w:val="left" w:pos="1440"/>
              </w:tabs>
              <w:ind w:right="0"/>
              <w:outlineLvl w:val="5"/>
              <w:rPr>
                <w:rFonts w:asciiTheme="minorHAnsi" w:hAnsiTheme="minorHAnsi"/>
                <w:b/>
                <w:sz w:val="24"/>
                <w:szCs w:val="24"/>
              </w:rPr>
            </w:pPr>
            <w:r>
              <w:rPr>
                <w:rFonts w:asciiTheme="minorHAnsi" w:hAnsiTheme="minorHAnsi"/>
                <w:b/>
                <w:sz w:val="24"/>
                <w:szCs w:val="24"/>
              </w:rPr>
              <w:t>d</w:t>
            </w:r>
            <w:r w:rsidR="00A15F73">
              <w:rPr>
                <w:rFonts w:asciiTheme="minorHAnsi" w:hAnsiTheme="minorHAnsi"/>
                <w:b/>
                <w:sz w:val="24"/>
                <w:szCs w:val="24"/>
              </w:rPr>
              <w:t xml:space="preserve">oplňkové </w:t>
            </w:r>
            <w:r w:rsidR="007069CD">
              <w:rPr>
                <w:rFonts w:asciiTheme="minorHAnsi" w:hAnsiTheme="minorHAnsi"/>
                <w:b/>
                <w:sz w:val="24"/>
                <w:szCs w:val="24"/>
              </w:rPr>
              <w:t>a</w:t>
            </w:r>
            <w:r w:rsidR="00A15F73">
              <w:rPr>
                <w:rFonts w:asciiTheme="minorHAnsi" w:hAnsiTheme="minorHAnsi"/>
                <w:b/>
                <w:sz w:val="24"/>
                <w:szCs w:val="24"/>
              </w:rPr>
              <w:t>kce</w:t>
            </w:r>
            <w:r w:rsidR="007069CD">
              <w:rPr>
                <w:rFonts w:asciiTheme="minorHAnsi" w:hAnsiTheme="minorHAnsi"/>
                <w:b/>
                <w:sz w:val="24"/>
                <w:szCs w:val="24"/>
              </w:rPr>
              <w:t xml:space="preserve"> p</w:t>
            </w:r>
            <w:r w:rsidR="00A15F73">
              <w:rPr>
                <w:rFonts w:asciiTheme="minorHAnsi" w:hAnsiTheme="minorHAnsi"/>
                <w:b/>
                <w:sz w:val="24"/>
                <w:szCs w:val="24"/>
              </w:rPr>
              <w:t>ro</w:t>
            </w:r>
            <w:r w:rsidR="007069CD">
              <w:rPr>
                <w:rFonts w:asciiTheme="minorHAnsi" w:hAnsiTheme="minorHAnsi"/>
                <w:b/>
                <w:sz w:val="24"/>
                <w:szCs w:val="24"/>
              </w:rPr>
              <w:t xml:space="preserve"> </w:t>
            </w:r>
            <w:r w:rsidR="00A15F73">
              <w:rPr>
                <w:rFonts w:asciiTheme="minorHAnsi" w:hAnsiTheme="minorHAnsi"/>
                <w:b/>
                <w:sz w:val="24"/>
                <w:szCs w:val="24"/>
              </w:rPr>
              <w:t xml:space="preserve">děti </w:t>
            </w:r>
            <w:r w:rsidR="007069CD">
              <w:rPr>
                <w:rFonts w:asciiTheme="minorHAnsi" w:hAnsiTheme="minorHAnsi"/>
                <w:b/>
                <w:sz w:val="24"/>
                <w:szCs w:val="24"/>
              </w:rPr>
              <w:t>v průběhu ŠR</w:t>
            </w:r>
          </w:p>
        </w:tc>
        <w:tc>
          <w:tcPr>
            <w:tcW w:w="0" w:type="auto"/>
          </w:tcPr>
          <w:p w14:paraId="25D57E0A" w14:textId="77777777" w:rsidR="00A15F73" w:rsidRDefault="007069CD" w:rsidP="00F16CF9">
            <w:pPr>
              <w:pStyle w:val="Zkladntext21"/>
              <w:tabs>
                <w:tab w:val="left" w:pos="1440"/>
              </w:tabs>
              <w:ind w:right="0"/>
              <w:outlineLvl w:val="5"/>
              <w:rPr>
                <w:rFonts w:asciiTheme="minorHAnsi" w:hAnsiTheme="minorHAnsi"/>
                <w:sz w:val="24"/>
                <w:szCs w:val="24"/>
              </w:rPr>
            </w:pPr>
            <w:r>
              <w:rPr>
                <w:rFonts w:asciiTheme="minorHAnsi" w:hAnsiTheme="minorHAnsi"/>
                <w:sz w:val="24"/>
                <w:szCs w:val="24"/>
              </w:rPr>
              <w:t>ú</w:t>
            </w:r>
            <w:r w:rsidR="00A15F73">
              <w:rPr>
                <w:rFonts w:asciiTheme="minorHAnsi" w:hAnsiTheme="minorHAnsi"/>
                <w:sz w:val="24"/>
                <w:szCs w:val="24"/>
              </w:rPr>
              <w:t>čelnost</w:t>
            </w:r>
            <w:r>
              <w:rPr>
                <w:rFonts w:asciiTheme="minorHAnsi" w:hAnsiTheme="minorHAnsi"/>
                <w:sz w:val="24"/>
                <w:szCs w:val="24"/>
              </w:rPr>
              <w:t>,</w:t>
            </w:r>
          </w:p>
          <w:p w14:paraId="0A50FB23" w14:textId="77777777" w:rsidR="00A15F73" w:rsidRDefault="007069CD" w:rsidP="00F16CF9">
            <w:pPr>
              <w:pStyle w:val="Zkladntext21"/>
              <w:tabs>
                <w:tab w:val="left" w:pos="1440"/>
              </w:tabs>
              <w:ind w:right="0"/>
              <w:outlineLvl w:val="5"/>
              <w:rPr>
                <w:rFonts w:asciiTheme="minorHAnsi" w:hAnsiTheme="minorHAnsi"/>
                <w:sz w:val="24"/>
                <w:szCs w:val="24"/>
              </w:rPr>
            </w:pPr>
            <w:r>
              <w:rPr>
                <w:rFonts w:asciiTheme="minorHAnsi" w:hAnsiTheme="minorHAnsi"/>
                <w:sz w:val="24"/>
                <w:szCs w:val="24"/>
              </w:rPr>
              <w:t>s</w:t>
            </w:r>
            <w:r w:rsidR="00A15F73">
              <w:rPr>
                <w:rFonts w:asciiTheme="minorHAnsi" w:hAnsiTheme="minorHAnsi"/>
                <w:sz w:val="24"/>
                <w:szCs w:val="24"/>
              </w:rPr>
              <w:t>pokojenost dětí i ZZ</w:t>
            </w:r>
          </w:p>
        </w:tc>
        <w:tc>
          <w:tcPr>
            <w:tcW w:w="0" w:type="auto"/>
          </w:tcPr>
          <w:p w14:paraId="5FBF155A" w14:textId="77777777" w:rsidR="00A15F73" w:rsidRDefault="007069CD" w:rsidP="001956D6">
            <w:pPr>
              <w:pStyle w:val="Zkladntext21"/>
              <w:tabs>
                <w:tab w:val="left" w:pos="1440"/>
              </w:tabs>
              <w:ind w:right="0"/>
              <w:outlineLvl w:val="5"/>
              <w:rPr>
                <w:rFonts w:asciiTheme="minorHAnsi" w:hAnsiTheme="minorHAnsi"/>
                <w:sz w:val="24"/>
                <w:szCs w:val="24"/>
              </w:rPr>
            </w:pPr>
            <w:r>
              <w:rPr>
                <w:rFonts w:asciiTheme="minorHAnsi" w:hAnsiTheme="minorHAnsi"/>
                <w:sz w:val="24"/>
                <w:szCs w:val="24"/>
              </w:rPr>
              <w:t>d</w:t>
            </w:r>
            <w:r w:rsidR="00A15F73">
              <w:rPr>
                <w:rFonts w:asciiTheme="minorHAnsi" w:hAnsiTheme="minorHAnsi"/>
                <w:sz w:val="24"/>
                <w:szCs w:val="24"/>
              </w:rPr>
              <w:t xml:space="preserve">iskuse </w:t>
            </w:r>
            <w:r>
              <w:rPr>
                <w:rFonts w:asciiTheme="minorHAnsi" w:hAnsiTheme="minorHAnsi"/>
                <w:sz w:val="24"/>
                <w:szCs w:val="24"/>
              </w:rPr>
              <w:t>PP,</w:t>
            </w:r>
          </w:p>
          <w:p w14:paraId="40A2FAE8" w14:textId="77777777" w:rsidR="00A15F73" w:rsidRDefault="007069CD" w:rsidP="001956D6">
            <w:pPr>
              <w:pStyle w:val="Zkladntext21"/>
              <w:tabs>
                <w:tab w:val="left" w:pos="1440"/>
              </w:tabs>
              <w:ind w:right="0"/>
              <w:outlineLvl w:val="5"/>
              <w:rPr>
                <w:rFonts w:asciiTheme="minorHAnsi" w:hAnsiTheme="minorHAnsi"/>
                <w:sz w:val="24"/>
                <w:szCs w:val="24"/>
              </w:rPr>
            </w:pPr>
            <w:r>
              <w:rPr>
                <w:rFonts w:asciiTheme="minorHAnsi" w:hAnsiTheme="minorHAnsi"/>
                <w:sz w:val="24"/>
                <w:szCs w:val="24"/>
              </w:rPr>
              <w:t>r</w:t>
            </w:r>
            <w:r w:rsidR="00A15F73">
              <w:rPr>
                <w:rFonts w:asciiTheme="minorHAnsi" w:hAnsiTheme="minorHAnsi"/>
                <w:sz w:val="24"/>
                <w:szCs w:val="24"/>
              </w:rPr>
              <w:t>ozhovory s</w:t>
            </w:r>
            <w:r w:rsidR="005975F8">
              <w:rPr>
                <w:rFonts w:asciiTheme="minorHAnsi" w:hAnsiTheme="minorHAnsi"/>
                <w:sz w:val="24"/>
                <w:szCs w:val="24"/>
              </w:rPr>
              <w:t> </w:t>
            </w:r>
            <w:r w:rsidR="00A15F73">
              <w:rPr>
                <w:rFonts w:asciiTheme="minorHAnsi" w:hAnsiTheme="minorHAnsi"/>
                <w:sz w:val="24"/>
                <w:szCs w:val="24"/>
              </w:rPr>
              <w:t>ZZ</w:t>
            </w:r>
          </w:p>
        </w:tc>
        <w:tc>
          <w:tcPr>
            <w:tcW w:w="0" w:type="auto"/>
          </w:tcPr>
          <w:p w14:paraId="47806E9F" w14:textId="77777777" w:rsidR="00A15F73" w:rsidRDefault="007069CD" w:rsidP="00E42CE4">
            <w:pPr>
              <w:pStyle w:val="Zkladntext21"/>
              <w:tabs>
                <w:tab w:val="left" w:pos="1440"/>
              </w:tabs>
              <w:ind w:right="0"/>
              <w:outlineLvl w:val="5"/>
              <w:rPr>
                <w:rFonts w:asciiTheme="minorHAnsi" w:hAnsiTheme="minorHAnsi"/>
                <w:sz w:val="24"/>
                <w:szCs w:val="24"/>
              </w:rPr>
            </w:pPr>
            <w:r>
              <w:rPr>
                <w:rFonts w:asciiTheme="minorHAnsi" w:hAnsiTheme="minorHAnsi"/>
                <w:sz w:val="24"/>
                <w:szCs w:val="24"/>
              </w:rPr>
              <w:t>průběžně</w:t>
            </w:r>
          </w:p>
        </w:tc>
        <w:tc>
          <w:tcPr>
            <w:tcW w:w="0" w:type="auto"/>
          </w:tcPr>
          <w:p w14:paraId="2520A986" w14:textId="77777777" w:rsidR="00A15F73" w:rsidRDefault="007069CD" w:rsidP="00C75722">
            <w:pPr>
              <w:pStyle w:val="Zkladntext21"/>
              <w:tabs>
                <w:tab w:val="left" w:pos="1440"/>
              </w:tabs>
              <w:ind w:right="0"/>
              <w:outlineLvl w:val="5"/>
              <w:rPr>
                <w:rFonts w:asciiTheme="minorHAnsi" w:hAnsiTheme="minorHAnsi"/>
                <w:sz w:val="24"/>
                <w:szCs w:val="24"/>
              </w:rPr>
            </w:pPr>
            <w:r>
              <w:rPr>
                <w:rFonts w:asciiTheme="minorHAnsi" w:hAnsiTheme="minorHAnsi"/>
                <w:sz w:val="24"/>
                <w:szCs w:val="24"/>
              </w:rPr>
              <w:t>ředitelka, pedagogové</w:t>
            </w:r>
          </w:p>
        </w:tc>
      </w:tr>
    </w:tbl>
    <w:p w14:paraId="2EDE6027" w14:textId="77777777" w:rsidR="00367474" w:rsidRPr="00F16CF9" w:rsidRDefault="00367474" w:rsidP="00C84464">
      <w:pPr>
        <w:pStyle w:val="Zkladntext21"/>
        <w:tabs>
          <w:tab w:val="left" w:pos="1440"/>
        </w:tabs>
        <w:spacing w:line="360" w:lineRule="auto"/>
        <w:ind w:right="0"/>
        <w:outlineLvl w:val="5"/>
        <w:rPr>
          <w:rFonts w:asciiTheme="minorHAnsi" w:hAnsiTheme="minorHAnsi"/>
          <w:i/>
          <w:sz w:val="24"/>
          <w:szCs w:val="24"/>
        </w:rPr>
      </w:pPr>
    </w:p>
    <w:p w14:paraId="241B7DA1" w14:textId="77777777" w:rsidR="00360202" w:rsidRDefault="00BC35B5" w:rsidP="00C84464">
      <w:pPr>
        <w:pStyle w:val="Zkladntext21"/>
        <w:tabs>
          <w:tab w:val="left" w:pos="1440"/>
        </w:tabs>
        <w:spacing w:line="360" w:lineRule="auto"/>
        <w:ind w:right="0"/>
        <w:outlineLvl w:val="5"/>
        <w:rPr>
          <w:rFonts w:asciiTheme="minorHAnsi" w:hAnsiTheme="minorHAnsi"/>
          <w:b/>
          <w:szCs w:val="28"/>
        </w:rPr>
      </w:pPr>
      <w:r>
        <w:rPr>
          <w:rFonts w:asciiTheme="minorHAnsi" w:hAnsiTheme="minorHAnsi"/>
          <w:b/>
          <w:szCs w:val="28"/>
        </w:rPr>
        <w:t>11</w:t>
      </w:r>
      <w:r w:rsidR="00D66E16">
        <w:rPr>
          <w:rFonts w:asciiTheme="minorHAnsi" w:hAnsiTheme="minorHAnsi"/>
          <w:b/>
          <w:szCs w:val="28"/>
        </w:rPr>
        <w:t>.4 S</w:t>
      </w:r>
      <w:r w:rsidR="0046320C" w:rsidRPr="001A2EAB">
        <w:rPr>
          <w:rFonts w:asciiTheme="minorHAnsi" w:hAnsiTheme="minorHAnsi"/>
          <w:b/>
          <w:szCs w:val="28"/>
        </w:rPr>
        <w:t>polupráce škola a rodina</w:t>
      </w:r>
    </w:p>
    <w:p w14:paraId="4DAF4B93" w14:textId="77777777" w:rsidR="001A2EAB" w:rsidRDefault="001A2EAB" w:rsidP="00C84464">
      <w:pPr>
        <w:pStyle w:val="Zkladntext21"/>
        <w:tabs>
          <w:tab w:val="left" w:pos="1440"/>
        </w:tabs>
        <w:spacing w:line="360" w:lineRule="auto"/>
        <w:ind w:right="0"/>
        <w:outlineLvl w:val="5"/>
        <w:rPr>
          <w:rFonts w:asciiTheme="minorHAnsi" w:hAnsiTheme="minorHAnsi"/>
          <w:b/>
          <w:i/>
          <w:sz w:val="24"/>
          <w:szCs w:val="24"/>
        </w:rPr>
      </w:pPr>
      <w:r>
        <w:rPr>
          <w:rFonts w:asciiTheme="minorHAnsi" w:hAnsiTheme="minorHAnsi"/>
          <w:b/>
          <w:i/>
          <w:sz w:val="24"/>
          <w:szCs w:val="24"/>
        </w:rPr>
        <w:t>Charakteristika:</w:t>
      </w:r>
    </w:p>
    <w:p w14:paraId="58F3282F" w14:textId="77777777" w:rsidR="001A2EAB" w:rsidRPr="001A2EAB" w:rsidRDefault="001A2EAB" w:rsidP="00C84464">
      <w:pPr>
        <w:pStyle w:val="Zkladntext21"/>
        <w:tabs>
          <w:tab w:val="left" w:pos="1440"/>
        </w:tabs>
        <w:spacing w:line="360" w:lineRule="auto"/>
        <w:ind w:right="0"/>
        <w:outlineLvl w:val="5"/>
        <w:rPr>
          <w:rFonts w:asciiTheme="minorHAnsi" w:hAnsiTheme="minorHAnsi"/>
          <w:b/>
          <w:i/>
          <w:sz w:val="24"/>
          <w:szCs w:val="24"/>
        </w:rPr>
      </w:pPr>
      <w:r>
        <w:rPr>
          <w:rFonts w:asciiTheme="minorHAnsi" w:hAnsiTheme="minorHAnsi"/>
          <w:b/>
          <w:i/>
          <w:sz w:val="24"/>
          <w:szCs w:val="24"/>
        </w:rPr>
        <w:t>Cílem evaluační činnosti této oblasti je zhodnocení vzájemné spolupráce školy a rodiny</w:t>
      </w:r>
      <w:r w:rsidR="00404568">
        <w:rPr>
          <w:rFonts w:asciiTheme="minorHAnsi" w:hAnsiTheme="minorHAnsi"/>
          <w:b/>
          <w:i/>
          <w:sz w:val="24"/>
          <w:szCs w:val="24"/>
        </w:rPr>
        <w:t>.</w:t>
      </w:r>
      <w:r>
        <w:rPr>
          <w:rFonts w:asciiTheme="minorHAnsi" w:hAnsiTheme="minorHAnsi"/>
          <w:b/>
          <w:i/>
          <w:sz w:val="24"/>
          <w:szCs w:val="24"/>
        </w:rPr>
        <w:t xml:space="preserve"> V případě </w:t>
      </w:r>
      <w:r w:rsidR="00404568">
        <w:rPr>
          <w:rFonts w:asciiTheme="minorHAnsi" w:hAnsiTheme="minorHAnsi"/>
          <w:b/>
          <w:i/>
          <w:sz w:val="24"/>
          <w:szCs w:val="24"/>
        </w:rPr>
        <w:t>zájmu</w:t>
      </w:r>
      <w:r w:rsidR="00404568" w:rsidRPr="00404568">
        <w:rPr>
          <w:rFonts w:asciiTheme="minorHAnsi" w:hAnsiTheme="minorHAnsi"/>
          <w:b/>
          <w:i/>
          <w:sz w:val="24"/>
          <w:szCs w:val="24"/>
        </w:rPr>
        <w:t xml:space="preserve"> </w:t>
      </w:r>
      <w:r w:rsidR="00404568">
        <w:rPr>
          <w:rFonts w:asciiTheme="minorHAnsi" w:hAnsiTheme="minorHAnsi"/>
          <w:b/>
          <w:i/>
          <w:sz w:val="24"/>
          <w:szCs w:val="24"/>
        </w:rPr>
        <w:t>podávání dostatečných a kvalitních informací</w:t>
      </w:r>
      <w:r>
        <w:rPr>
          <w:rFonts w:asciiTheme="minorHAnsi" w:hAnsiTheme="minorHAnsi"/>
          <w:b/>
          <w:i/>
          <w:sz w:val="24"/>
          <w:szCs w:val="24"/>
        </w:rPr>
        <w:t xml:space="preserve"> kvalitní informace v oblasti pedagogické diagnostiky a následná doporučení.</w:t>
      </w:r>
    </w:p>
    <w:tbl>
      <w:tblPr>
        <w:tblStyle w:val="Mkatabulky"/>
        <w:tblW w:w="0" w:type="auto"/>
        <w:tblLook w:val="04A0" w:firstRow="1" w:lastRow="0" w:firstColumn="1" w:lastColumn="0" w:noHBand="0" w:noVBand="1"/>
      </w:tblPr>
      <w:tblGrid>
        <w:gridCol w:w="1914"/>
        <w:gridCol w:w="2321"/>
        <w:gridCol w:w="1923"/>
        <w:gridCol w:w="1700"/>
        <w:gridCol w:w="1428"/>
      </w:tblGrid>
      <w:tr w:rsidR="00404568" w14:paraId="04911EAD" w14:textId="77777777" w:rsidTr="00A15F73">
        <w:tc>
          <w:tcPr>
            <w:tcW w:w="0" w:type="auto"/>
          </w:tcPr>
          <w:p w14:paraId="03596E7E" w14:textId="77777777" w:rsidR="00A15F73" w:rsidRPr="00D44BCD" w:rsidRDefault="001A2EAB" w:rsidP="00D44BCD">
            <w:pPr>
              <w:pStyle w:val="Zkladntext21"/>
              <w:tabs>
                <w:tab w:val="left" w:pos="1440"/>
              </w:tabs>
              <w:ind w:right="0"/>
              <w:outlineLvl w:val="5"/>
              <w:rPr>
                <w:rFonts w:asciiTheme="minorHAnsi" w:hAnsiTheme="minorHAnsi"/>
                <w:b/>
                <w:sz w:val="24"/>
                <w:szCs w:val="24"/>
              </w:rPr>
            </w:pPr>
            <w:r>
              <w:rPr>
                <w:rFonts w:asciiTheme="minorHAnsi" w:hAnsiTheme="minorHAnsi"/>
                <w:b/>
                <w:sz w:val="24"/>
                <w:szCs w:val="24"/>
              </w:rPr>
              <w:lastRenderedPageBreak/>
              <w:t>o</w:t>
            </w:r>
            <w:r w:rsidR="00A15F73" w:rsidRPr="00D44BCD">
              <w:rPr>
                <w:rFonts w:asciiTheme="minorHAnsi" w:hAnsiTheme="minorHAnsi"/>
                <w:b/>
                <w:sz w:val="24"/>
                <w:szCs w:val="24"/>
              </w:rPr>
              <w:t>blast hodnocení</w:t>
            </w:r>
          </w:p>
        </w:tc>
        <w:tc>
          <w:tcPr>
            <w:tcW w:w="0" w:type="auto"/>
          </w:tcPr>
          <w:p w14:paraId="18F07BF7" w14:textId="77777777" w:rsidR="00A15F73" w:rsidRPr="00D44BCD" w:rsidRDefault="00A15F73" w:rsidP="00D44BCD">
            <w:pPr>
              <w:pStyle w:val="Zkladntext21"/>
              <w:tabs>
                <w:tab w:val="left" w:pos="1440"/>
              </w:tabs>
              <w:ind w:right="0"/>
              <w:outlineLvl w:val="5"/>
              <w:rPr>
                <w:rFonts w:asciiTheme="minorHAnsi" w:hAnsiTheme="minorHAnsi"/>
                <w:b/>
                <w:sz w:val="24"/>
                <w:szCs w:val="24"/>
              </w:rPr>
            </w:pPr>
            <w:r w:rsidRPr="00D44BCD">
              <w:rPr>
                <w:rFonts w:asciiTheme="minorHAnsi" w:hAnsiTheme="minorHAnsi"/>
                <w:b/>
                <w:sz w:val="24"/>
                <w:szCs w:val="24"/>
              </w:rPr>
              <w:t xml:space="preserve"> </w:t>
            </w:r>
            <w:r w:rsidR="00C5498C" w:rsidRPr="00D44BCD">
              <w:rPr>
                <w:rFonts w:asciiTheme="minorHAnsi" w:hAnsiTheme="minorHAnsi"/>
                <w:b/>
                <w:sz w:val="24"/>
                <w:szCs w:val="24"/>
              </w:rPr>
              <w:t>K</w:t>
            </w:r>
            <w:r w:rsidRPr="00D44BCD">
              <w:rPr>
                <w:rFonts w:asciiTheme="minorHAnsi" w:hAnsiTheme="minorHAnsi"/>
                <w:b/>
                <w:sz w:val="24"/>
                <w:szCs w:val="24"/>
              </w:rPr>
              <w:t>ritéria</w:t>
            </w:r>
          </w:p>
        </w:tc>
        <w:tc>
          <w:tcPr>
            <w:tcW w:w="0" w:type="auto"/>
          </w:tcPr>
          <w:p w14:paraId="5CD0824E" w14:textId="77777777" w:rsidR="00A15F73" w:rsidRPr="00D44BCD" w:rsidRDefault="005975F8" w:rsidP="00D44BCD">
            <w:pPr>
              <w:pStyle w:val="Zkladntext21"/>
              <w:tabs>
                <w:tab w:val="left" w:pos="1440"/>
              </w:tabs>
              <w:ind w:right="0"/>
              <w:outlineLvl w:val="5"/>
              <w:rPr>
                <w:rFonts w:asciiTheme="minorHAnsi" w:hAnsiTheme="minorHAnsi"/>
                <w:b/>
                <w:sz w:val="24"/>
                <w:szCs w:val="24"/>
              </w:rPr>
            </w:pPr>
            <w:r w:rsidRPr="00D44BCD">
              <w:rPr>
                <w:rFonts w:asciiTheme="minorHAnsi" w:hAnsiTheme="minorHAnsi"/>
                <w:b/>
                <w:sz w:val="24"/>
                <w:szCs w:val="24"/>
              </w:rPr>
              <w:t>N</w:t>
            </w:r>
            <w:r w:rsidR="00A15F73" w:rsidRPr="00D44BCD">
              <w:rPr>
                <w:rFonts w:asciiTheme="minorHAnsi" w:hAnsiTheme="minorHAnsi"/>
                <w:b/>
                <w:sz w:val="24"/>
                <w:szCs w:val="24"/>
              </w:rPr>
              <w:t>ástroje</w:t>
            </w:r>
          </w:p>
        </w:tc>
        <w:tc>
          <w:tcPr>
            <w:tcW w:w="0" w:type="auto"/>
          </w:tcPr>
          <w:p w14:paraId="4623C06E" w14:textId="77777777" w:rsidR="00A15F73" w:rsidRPr="00D44BCD" w:rsidRDefault="00A15F73" w:rsidP="00D44BCD">
            <w:pPr>
              <w:pStyle w:val="Zkladntext21"/>
              <w:tabs>
                <w:tab w:val="left" w:pos="1440"/>
              </w:tabs>
              <w:ind w:right="0"/>
              <w:outlineLvl w:val="5"/>
              <w:rPr>
                <w:rFonts w:asciiTheme="minorHAnsi" w:hAnsiTheme="minorHAnsi"/>
                <w:b/>
                <w:sz w:val="24"/>
                <w:szCs w:val="24"/>
              </w:rPr>
            </w:pPr>
            <w:r w:rsidRPr="00D44BCD">
              <w:rPr>
                <w:rFonts w:asciiTheme="minorHAnsi" w:hAnsiTheme="minorHAnsi"/>
                <w:b/>
                <w:sz w:val="24"/>
                <w:szCs w:val="24"/>
              </w:rPr>
              <w:t>četnost</w:t>
            </w:r>
          </w:p>
        </w:tc>
        <w:tc>
          <w:tcPr>
            <w:tcW w:w="0" w:type="auto"/>
          </w:tcPr>
          <w:p w14:paraId="649A0A7C" w14:textId="77777777" w:rsidR="00A15F73" w:rsidRPr="00D44BCD" w:rsidRDefault="001A2EAB" w:rsidP="00D44BCD">
            <w:pPr>
              <w:pStyle w:val="Zkladntext21"/>
              <w:tabs>
                <w:tab w:val="left" w:pos="1440"/>
              </w:tabs>
              <w:ind w:right="0"/>
              <w:outlineLvl w:val="5"/>
              <w:rPr>
                <w:rFonts w:asciiTheme="minorHAnsi" w:hAnsiTheme="minorHAnsi"/>
                <w:b/>
                <w:sz w:val="24"/>
                <w:szCs w:val="24"/>
              </w:rPr>
            </w:pPr>
            <w:r>
              <w:rPr>
                <w:rFonts w:asciiTheme="minorHAnsi" w:hAnsiTheme="minorHAnsi"/>
                <w:b/>
                <w:sz w:val="24"/>
                <w:szCs w:val="24"/>
              </w:rPr>
              <w:t>hodnotí</w:t>
            </w:r>
          </w:p>
        </w:tc>
      </w:tr>
      <w:tr w:rsidR="00404568" w14:paraId="6F06103A" w14:textId="77777777" w:rsidTr="00A15F73">
        <w:tc>
          <w:tcPr>
            <w:tcW w:w="0" w:type="auto"/>
            <w:vMerge w:val="restart"/>
          </w:tcPr>
          <w:p w14:paraId="4E528E57" w14:textId="77777777" w:rsidR="0046320C" w:rsidRPr="00D44BCD" w:rsidRDefault="001A2EAB" w:rsidP="0046320C">
            <w:pPr>
              <w:pStyle w:val="Zkladntext21"/>
              <w:tabs>
                <w:tab w:val="left" w:pos="1440"/>
              </w:tabs>
              <w:ind w:right="0"/>
              <w:outlineLvl w:val="5"/>
              <w:rPr>
                <w:rFonts w:asciiTheme="minorHAnsi" w:hAnsiTheme="minorHAnsi"/>
                <w:b/>
                <w:sz w:val="24"/>
                <w:szCs w:val="24"/>
              </w:rPr>
            </w:pPr>
            <w:r>
              <w:rPr>
                <w:rFonts w:asciiTheme="minorHAnsi" w:hAnsiTheme="minorHAnsi"/>
                <w:b/>
                <w:sz w:val="24"/>
                <w:szCs w:val="24"/>
              </w:rPr>
              <w:t>a</w:t>
            </w:r>
            <w:r w:rsidR="00460FAF" w:rsidRPr="00D44BCD">
              <w:rPr>
                <w:rFonts w:asciiTheme="minorHAnsi" w:hAnsiTheme="minorHAnsi"/>
                <w:b/>
                <w:sz w:val="24"/>
                <w:szCs w:val="24"/>
              </w:rPr>
              <w:t>kce školy</w:t>
            </w:r>
          </w:p>
          <w:p w14:paraId="502B81FC" w14:textId="77777777" w:rsidR="00460FAF" w:rsidRPr="00D44BCD" w:rsidRDefault="00460FAF" w:rsidP="0046320C">
            <w:pPr>
              <w:pStyle w:val="Zkladntext21"/>
              <w:tabs>
                <w:tab w:val="left" w:pos="1440"/>
              </w:tabs>
              <w:ind w:right="0"/>
              <w:outlineLvl w:val="5"/>
              <w:rPr>
                <w:rFonts w:asciiTheme="minorHAnsi" w:hAnsiTheme="minorHAnsi"/>
                <w:b/>
                <w:sz w:val="24"/>
                <w:szCs w:val="24"/>
              </w:rPr>
            </w:pPr>
          </w:p>
          <w:p w14:paraId="30268D58" w14:textId="77777777" w:rsidR="00460FAF" w:rsidRPr="00D44BCD" w:rsidRDefault="00460FAF" w:rsidP="0046320C">
            <w:pPr>
              <w:pStyle w:val="Zkladntext21"/>
              <w:tabs>
                <w:tab w:val="left" w:pos="1440"/>
              </w:tabs>
              <w:ind w:right="0"/>
              <w:outlineLvl w:val="5"/>
              <w:rPr>
                <w:rFonts w:asciiTheme="minorHAnsi" w:hAnsiTheme="minorHAnsi"/>
                <w:b/>
                <w:sz w:val="24"/>
                <w:szCs w:val="24"/>
              </w:rPr>
            </w:pPr>
          </w:p>
          <w:p w14:paraId="520938EB" w14:textId="77777777" w:rsidR="00460FAF" w:rsidRPr="00D44BCD" w:rsidRDefault="00460FAF" w:rsidP="0046320C">
            <w:pPr>
              <w:pStyle w:val="Zkladntext21"/>
              <w:tabs>
                <w:tab w:val="left" w:pos="1440"/>
              </w:tabs>
              <w:ind w:right="0"/>
              <w:outlineLvl w:val="5"/>
              <w:rPr>
                <w:rFonts w:asciiTheme="minorHAnsi" w:hAnsiTheme="minorHAnsi"/>
                <w:b/>
                <w:sz w:val="24"/>
                <w:szCs w:val="24"/>
              </w:rPr>
            </w:pPr>
          </w:p>
          <w:p w14:paraId="46D961F1" w14:textId="77777777" w:rsidR="005975F8" w:rsidRPr="00D44BCD" w:rsidRDefault="005975F8" w:rsidP="0046320C">
            <w:pPr>
              <w:pStyle w:val="Zkladntext21"/>
              <w:tabs>
                <w:tab w:val="left" w:pos="1440"/>
              </w:tabs>
              <w:ind w:right="0"/>
              <w:outlineLvl w:val="5"/>
              <w:rPr>
                <w:rFonts w:asciiTheme="minorHAnsi" w:hAnsiTheme="minorHAnsi"/>
                <w:b/>
                <w:sz w:val="24"/>
                <w:szCs w:val="24"/>
              </w:rPr>
            </w:pPr>
          </w:p>
          <w:p w14:paraId="1C8F3AD6" w14:textId="77777777" w:rsidR="0046320C" w:rsidRPr="00D44BCD" w:rsidRDefault="001A2EAB" w:rsidP="0046320C">
            <w:pPr>
              <w:pStyle w:val="Zkladntext21"/>
              <w:tabs>
                <w:tab w:val="left" w:pos="1440"/>
              </w:tabs>
              <w:ind w:right="0"/>
              <w:outlineLvl w:val="5"/>
              <w:rPr>
                <w:rFonts w:asciiTheme="minorHAnsi" w:hAnsiTheme="minorHAnsi"/>
                <w:b/>
                <w:sz w:val="24"/>
                <w:szCs w:val="24"/>
              </w:rPr>
            </w:pPr>
            <w:r>
              <w:rPr>
                <w:rFonts w:asciiTheme="minorHAnsi" w:hAnsiTheme="minorHAnsi"/>
                <w:b/>
                <w:sz w:val="24"/>
                <w:szCs w:val="24"/>
              </w:rPr>
              <w:t>i</w:t>
            </w:r>
            <w:r w:rsidR="00460FAF" w:rsidRPr="00D44BCD">
              <w:rPr>
                <w:rFonts w:asciiTheme="minorHAnsi" w:hAnsiTheme="minorHAnsi"/>
                <w:b/>
                <w:sz w:val="24"/>
                <w:szCs w:val="24"/>
              </w:rPr>
              <w:t>nformovanost ZZ</w:t>
            </w:r>
          </w:p>
          <w:p w14:paraId="3DD0E6E1" w14:textId="77777777" w:rsidR="005975F8" w:rsidRPr="00D44BCD" w:rsidRDefault="005975F8" w:rsidP="0046320C">
            <w:pPr>
              <w:pStyle w:val="Zkladntext21"/>
              <w:tabs>
                <w:tab w:val="left" w:pos="1440"/>
              </w:tabs>
              <w:ind w:right="0"/>
              <w:outlineLvl w:val="5"/>
              <w:rPr>
                <w:rFonts w:asciiTheme="minorHAnsi" w:hAnsiTheme="minorHAnsi"/>
                <w:b/>
                <w:sz w:val="24"/>
                <w:szCs w:val="24"/>
              </w:rPr>
            </w:pPr>
          </w:p>
          <w:p w14:paraId="123615FD" w14:textId="77777777" w:rsidR="00404568" w:rsidRDefault="00404568" w:rsidP="0046320C">
            <w:pPr>
              <w:pStyle w:val="Zkladntext21"/>
              <w:tabs>
                <w:tab w:val="left" w:pos="1440"/>
              </w:tabs>
              <w:ind w:right="0"/>
              <w:outlineLvl w:val="5"/>
              <w:rPr>
                <w:rFonts w:asciiTheme="minorHAnsi" w:hAnsiTheme="minorHAnsi"/>
                <w:b/>
                <w:sz w:val="24"/>
                <w:szCs w:val="24"/>
              </w:rPr>
            </w:pPr>
          </w:p>
          <w:p w14:paraId="3FF652FE" w14:textId="77777777" w:rsidR="005975F8" w:rsidRPr="00D44BCD" w:rsidRDefault="001A2EAB" w:rsidP="0046320C">
            <w:pPr>
              <w:pStyle w:val="Zkladntext21"/>
              <w:tabs>
                <w:tab w:val="left" w:pos="1440"/>
              </w:tabs>
              <w:ind w:right="0"/>
              <w:outlineLvl w:val="5"/>
              <w:rPr>
                <w:rFonts w:asciiTheme="minorHAnsi" w:hAnsiTheme="minorHAnsi"/>
                <w:b/>
                <w:sz w:val="24"/>
                <w:szCs w:val="24"/>
              </w:rPr>
            </w:pPr>
            <w:r>
              <w:rPr>
                <w:rFonts w:asciiTheme="minorHAnsi" w:hAnsiTheme="minorHAnsi"/>
                <w:b/>
                <w:sz w:val="24"/>
                <w:szCs w:val="24"/>
              </w:rPr>
              <w:t>b</w:t>
            </w:r>
            <w:r w:rsidR="005975F8" w:rsidRPr="00D44BCD">
              <w:rPr>
                <w:rFonts w:asciiTheme="minorHAnsi" w:hAnsiTheme="minorHAnsi"/>
                <w:b/>
                <w:sz w:val="24"/>
                <w:szCs w:val="24"/>
              </w:rPr>
              <w:t>eseda s uč. ZŠ</w:t>
            </w:r>
          </w:p>
        </w:tc>
        <w:tc>
          <w:tcPr>
            <w:tcW w:w="0" w:type="auto"/>
          </w:tcPr>
          <w:p w14:paraId="67DAAA12" w14:textId="77777777" w:rsidR="00D44BCD" w:rsidRDefault="00460FAF"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s</w:t>
            </w:r>
            <w:r w:rsidR="0046320C">
              <w:rPr>
                <w:rFonts w:asciiTheme="minorHAnsi" w:hAnsiTheme="minorHAnsi"/>
                <w:sz w:val="24"/>
                <w:szCs w:val="24"/>
              </w:rPr>
              <w:t xml:space="preserve">pokojenost </w:t>
            </w:r>
          </w:p>
          <w:p w14:paraId="4ABB5F89" w14:textId="77777777" w:rsidR="0046320C" w:rsidRDefault="0046320C"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dětí, ZZ</w:t>
            </w:r>
          </w:p>
          <w:p w14:paraId="114CF34C" w14:textId="77777777" w:rsidR="0046320C" w:rsidRDefault="00460FAF"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s</w:t>
            </w:r>
            <w:r w:rsidR="0046320C">
              <w:rPr>
                <w:rFonts w:asciiTheme="minorHAnsi" w:hAnsiTheme="minorHAnsi"/>
                <w:sz w:val="24"/>
                <w:szCs w:val="24"/>
              </w:rPr>
              <w:t>poluúčast ZZ</w:t>
            </w:r>
            <w:r w:rsidR="00404568">
              <w:rPr>
                <w:rFonts w:asciiTheme="minorHAnsi" w:hAnsiTheme="minorHAnsi"/>
                <w:sz w:val="24"/>
                <w:szCs w:val="24"/>
              </w:rPr>
              <w:t>,</w:t>
            </w:r>
          </w:p>
          <w:p w14:paraId="501E6CFF" w14:textId="77777777" w:rsidR="00460FAF" w:rsidRDefault="00460FAF"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rozmanitost, zajímavost</w:t>
            </w:r>
          </w:p>
        </w:tc>
        <w:tc>
          <w:tcPr>
            <w:tcW w:w="0" w:type="auto"/>
          </w:tcPr>
          <w:p w14:paraId="3A4849EE" w14:textId="77777777" w:rsidR="00460FAF" w:rsidRDefault="00460FAF"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r</w:t>
            </w:r>
            <w:r w:rsidR="0046320C">
              <w:rPr>
                <w:rFonts w:asciiTheme="minorHAnsi" w:hAnsiTheme="minorHAnsi"/>
                <w:sz w:val="24"/>
                <w:szCs w:val="24"/>
              </w:rPr>
              <w:t>ozhovory</w:t>
            </w:r>
            <w:r>
              <w:rPr>
                <w:rFonts w:asciiTheme="minorHAnsi" w:hAnsiTheme="minorHAnsi"/>
                <w:sz w:val="24"/>
                <w:szCs w:val="24"/>
              </w:rPr>
              <w:t xml:space="preserve">, </w:t>
            </w:r>
          </w:p>
          <w:p w14:paraId="0248FA65" w14:textId="77777777" w:rsidR="0046320C" w:rsidRDefault="00460FAF"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informační schůzky</w:t>
            </w:r>
          </w:p>
          <w:p w14:paraId="44BA9A61" w14:textId="77777777" w:rsidR="0046320C" w:rsidRDefault="0046320C"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dotazníkové šetření</w:t>
            </w:r>
          </w:p>
        </w:tc>
        <w:tc>
          <w:tcPr>
            <w:tcW w:w="0" w:type="auto"/>
          </w:tcPr>
          <w:p w14:paraId="45C16317" w14:textId="77777777" w:rsidR="0046320C" w:rsidRDefault="0046320C"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průběžně</w:t>
            </w:r>
          </w:p>
          <w:p w14:paraId="270350C2" w14:textId="77777777" w:rsidR="00460FAF" w:rsidRDefault="00460FAF" w:rsidP="0046320C">
            <w:pPr>
              <w:pStyle w:val="Zkladntext21"/>
              <w:tabs>
                <w:tab w:val="left" w:pos="1440"/>
              </w:tabs>
              <w:ind w:right="0"/>
              <w:outlineLvl w:val="5"/>
              <w:rPr>
                <w:rFonts w:asciiTheme="minorHAnsi" w:hAnsiTheme="minorHAnsi"/>
                <w:sz w:val="24"/>
                <w:szCs w:val="24"/>
              </w:rPr>
            </w:pPr>
          </w:p>
          <w:p w14:paraId="453DEF6E" w14:textId="77777777" w:rsidR="0046320C" w:rsidRDefault="0046320C"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květen</w:t>
            </w:r>
          </w:p>
        </w:tc>
        <w:tc>
          <w:tcPr>
            <w:tcW w:w="0" w:type="auto"/>
          </w:tcPr>
          <w:p w14:paraId="74171757" w14:textId="77777777" w:rsidR="0046320C" w:rsidRDefault="0046320C"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pedagogové</w:t>
            </w:r>
          </w:p>
          <w:p w14:paraId="34E75047" w14:textId="77777777" w:rsidR="00460FAF" w:rsidRDefault="00460FAF" w:rsidP="0046320C">
            <w:pPr>
              <w:pStyle w:val="Zkladntext21"/>
              <w:tabs>
                <w:tab w:val="left" w:pos="1440"/>
              </w:tabs>
              <w:ind w:right="0"/>
              <w:outlineLvl w:val="5"/>
              <w:rPr>
                <w:rFonts w:asciiTheme="minorHAnsi" w:hAnsiTheme="minorHAnsi"/>
                <w:sz w:val="24"/>
                <w:szCs w:val="24"/>
              </w:rPr>
            </w:pPr>
          </w:p>
          <w:p w14:paraId="28FF8E62" w14:textId="77777777" w:rsidR="0046320C" w:rsidRDefault="0046320C"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ved. učitelka</w:t>
            </w:r>
          </w:p>
        </w:tc>
      </w:tr>
      <w:tr w:rsidR="00404568" w14:paraId="58BC724C" w14:textId="77777777" w:rsidTr="00A15F73">
        <w:tc>
          <w:tcPr>
            <w:tcW w:w="0" w:type="auto"/>
            <w:vMerge/>
          </w:tcPr>
          <w:p w14:paraId="56A97DFA" w14:textId="77777777" w:rsidR="0046320C" w:rsidRPr="00D44BCD" w:rsidRDefault="0046320C" w:rsidP="0046320C">
            <w:pPr>
              <w:pStyle w:val="Zkladntext21"/>
              <w:tabs>
                <w:tab w:val="left" w:pos="1440"/>
              </w:tabs>
              <w:ind w:right="0"/>
              <w:outlineLvl w:val="5"/>
              <w:rPr>
                <w:rFonts w:asciiTheme="minorHAnsi" w:hAnsiTheme="minorHAnsi"/>
                <w:b/>
                <w:sz w:val="24"/>
                <w:szCs w:val="24"/>
              </w:rPr>
            </w:pPr>
          </w:p>
        </w:tc>
        <w:tc>
          <w:tcPr>
            <w:tcW w:w="0" w:type="auto"/>
          </w:tcPr>
          <w:p w14:paraId="3F52B1DE" w14:textId="77777777" w:rsidR="0046320C" w:rsidRDefault="00460FAF"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dostatek informací</w:t>
            </w:r>
            <w:r w:rsidR="00404568">
              <w:rPr>
                <w:rFonts w:asciiTheme="minorHAnsi" w:hAnsiTheme="minorHAnsi"/>
                <w:sz w:val="24"/>
                <w:szCs w:val="24"/>
              </w:rPr>
              <w:t>,</w:t>
            </w:r>
          </w:p>
          <w:p w14:paraId="627E6784" w14:textId="77777777" w:rsidR="00460FAF" w:rsidRDefault="00404568"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 xml:space="preserve"> jejich </w:t>
            </w:r>
            <w:r w:rsidR="00460FAF">
              <w:rPr>
                <w:rFonts w:asciiTheme="minorHAnsi" w:hAnsiTheme="minorHAnsi"/>
                <w:sz w:val="24"/>
                <w:szCs w:val="24"/>
              </w:rPr>
              <w:t>dostupnost</w:t>
            </w:r>
          </w:p>
        </w:tc>
        <w:tc>
          <w:tcPr>
            <w:tcW w:w="0" w:type="auto"/>
          </w:tcPr>
          <w:p w14:paraId="265612F0" w14:textId="77777777" w:rsidR="00460FAF" w:rsidRDefault="00460FAF"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 xml:space="preserve">rozhovory, </w:t>
            </w:r>
          </w:p>
          <w:p w14:paraId="4F214ED0" w14:textId="77777777" w:rsidR="0046320C" w:rsidRDefault="00460FAF"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informační schůzky</w:t>
            </w:r>
          </w:p>
          <w:p w14:paraId="4BD9624B" w14:textId="77777777" w:rsidR="00460FAF" w:rsidRDefault="00460FAF"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dotazníkové šetření</w:t>
            </w:r>
          </w:p>
        </w:tc>
        <w:tc>
          <w:tcPr>
            <w:tcW w:w="0" w:type="auto"/>
          </w:tcPr>
          <w:p w14:paraId="6D9CC430" w14:textId="77777777" w:rsidR="0046320C" w:rsidRDefault="00D44BCD"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p</w:t>
            </w:r>
            <w:r w:rsidR="00460FAF">
              <w:rPr>
                <w:rFonts w:asciiTheme="minorHAnsi" w:hAnsiTheme="minorHAnsi"/>
                <w:sz w:val="24"/>
                <w:szCs w:val="24"/>
              </w:rPr>
              <w:t>růběžně</w:t>
            </w:r>
          </w:p>
          <w:p w14:paraId="321F69B0" w14:textId="77777777" w:rsidR="00460FAF" w:rsidRDefault="00460FAF" w:rsidP="0046320C">
            <w:pPr>
              <w:pStyle w:val="Zkladntext21"/>
              <w:tabs>
                <w:tab w:val="left" w:pos="1440"/>
              </w:tabs>
              <w:ind w:right="0"/>
              <w:outlineLvl w:val="5"/>
              <w:rPr>
                <w:rFonts w:asciiTheme="minorHAnsi" w:hAnsiTheme="minorHAnsi"/>
                <w:sz w:val="24"/>
                <w:szCs w:val="24"/>
              </w:rPr>
            </w:pPr>
          </w:p>
          <w:p w14:paraId="7A264F57" w14:textId="77777777" w:rsidR="00460FAF" w:rsidRDefault="00460FAF"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květen</w:t>
            </w:r>
          </w:p>
        </w:tc>
        <w:tc>
          <w:tcPr>
            <w:tcW w:w="0" w:type="auto"/>
          </w:tcPr>
          <w:p w14:paraId="2ABEA49C" w14:textId="77777777" w:rsidR="0046320C" w:rsidRDefault="00404568"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p</w:t>
            </w:r>
            <w:r w:rsidR="00460FAF">
              <w:rPr>
                <w:rFonts w:asciiTheme="minorHAnsi" w:hAnsiTheme="minorHAnsi"/>
                <w:sz w:val="24"/>
                <w:szCs w:val="24"/>
              </w:rPr>
              <w:t>edagogové</w:t>
            </w:r>
          </w:p>
          <w:p w14:paraId="6EBDACA4" w14:textId="77777777" w:rsidR="00460FAF" w:rsidRDefault="00460FAF" w:rsidP="0046320C">
            <w:pPr>
              <w:pStyle w:val="Zkladntext21"/>
              <w:tabs>
                <w:tab w:val="left" w:pos="1440"/>
              </w:tabs>
              <w:ind w:right="0"/>
              <w:outlineLvl w:val="5"/>
              <w:rPr>
                <w:rFonts w:asciiTheme="minorHAnsi" w:hAnsiTheme="minorHAnsi"/>
                <w:sz w:val="24"/>
                <w:szCs w:val="24"/>
              </w:rPr>
            </w:pPr>
          </w:p>
          <w:p w14:paraId="7D9503B7" w14:textId="77777777" w:rsidR="00460FAF" w:rsidRDefault="00460FAF"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ved. učitelka</w:t>
            </w:r>
          </w:p>
        </w:tc>
      </w:tr>
      <w:tr w:rsidR="00404568" w14:paraId="216A05C2" w14:textId="77777777" w:rsidTr="00A15F73">
        <w:tc>
          <w:tcPr>
            <w:tcW w:w="0" w:type="auto"/>
            <w:vMerge/>
          </w:tcPr>
          <w:p w14:paraId="5079C053" w14:textId="77777777" w:rsidR="0046320C" w:rsidRPr="00D44BCD" w:rsidRDefault="0046320C" w:rsidP="0046320C">
            <w:pPr>
              <w:pStyle w:val="Zkladntext21"/>
              <w:tabs>
                <w:tab w:val="left" w:pos="1440"/>
              </w:tabs>
              <w:ind w:right="0"/>
              <w:outlineLvl w:val="5"/>
              <w:rPr>
                <w:rFonts w:asciiTheme="minorHAnsi" w:hAnsiTheme="minorHAnsi"/>
                <w:b/>
                <w:sz w:val="24"/>
                <w:szCs w:val="24"/>
              </w:rPr>
            </w:pPr>
          </w:p>
        </w:tc>
        <w:tc>
          <w:tcPr>
            <w:tcW w:w="0" w:type="auto"/>
          </w:tcPr>
          <w:p w14:paraId="69D40D83" w14:textId="77777777" w:rsidR="00404568" w:rsidRDefault="00D44BCD"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získání informací</w:t>
            </w:r>
            <w:r w:rsidR="00404568">
              <w:rPr>
                <w:rFonts w:asciiTheme="minorHAnsi" w:hAnsiTheme="minorHAnsi"/>
                <w:sz w:val="24"/>
                <w:szCs w:val="24"/>
              </w:rPr>
              <w:t xml:space="preserve"> </w:t>
            </w:r>
          </w:p>
          <w:p w14:paraId="071740DF" w14:textId="77777777" w:rsidR="00D44BCD" w:rsidRDefault="00404568"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 xml:space="preserve">k ZV, účelovost </w:t>
            </w:r>
          </w:p>
        </w:tc>
        <w:tc>
          <w:tcPr>
            <w:tcW w:w="0" w:type="auto"/>
          </w:tcPr>
          <w:p w14:paraId="22205C2B" w14:textId="77777777" w:rsidR="0046320C" w:rsidRDefault="005975F8"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rozhovory</w:t>
            </w:r>
          </w:p>
        </w:tc>
        <w:tc>
          <w:tcPr>
            <w:tcW w:w="0" w:type="auto"/>
          </w:tcPr>
          <w:p w14:paraId="4E7C9717" w14:textId="77777777" w:rsidR="0046320C" w:rsidRDefault="00D44BCD"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červen</w:t>
            </w:r>
          </w:p>
        </w:tc>
        <w:tc>
          <w:tcPr>
            <w:tcW w:w="0" w:type="auto"/>
          </w:tcPr>
          <w:p w14:paraId="1CBD3369" w14:textId="77777777" w:rsidR="0046320C" w:rsidRDefault="00D44BCD"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ředitelka</w:t>
            </w:r>
          </w:p>
        </w:tc>
      </w:tr>
      <w:tr w:rsidR="00404568" w14:paraId="6F498367" w14:textId="77777777" w:rsidTr="00A15F73">
        <w:tc>
          <w:tcPr>
            <w:tcW w:w="0" w:type="auto"/>
          </w:tcPr>
          <w:p w14:paraId="7B6BA94E" w14:textId="77777777" w:rsidR="005975F8" w:rsidRPr="00D44BCD" w:rsidRDefault="001A2EAB" w:rsidP="0046320C">
            <w:pPr>
              <w:pStyle w:val="Zkladntext21"/>
              <w:tabs>
                <w:tab w:val="left" w:pos="1440"/>
              </w:tabs>
              <w:ind w:right="0"/>
              <w:outlineLvl w:val="5"/>
              <w:rPr>
                <w:rFonts w:asciiTheme="minorHAnsi" w:hAnsiTheme="minorHAnsi"/>
                <w:b/>
                <w:sz w:val="24"/>
                <w:szCs w:val="24"/>
              </w:rPr>
            </w:pPr>
            <w:r>
              <w:rPr>
                <w:rFonts w:asciiTheme="minorHAnsi" w:hAnsiTheme="minorHAnsi"/>
                <w:b/>
                <w:sz w:val="24"/>
                <w:szCs w:val="24"/>
              </w:rPr>
              <w:t>p</w:t>
            </w:r>
            <w:r w:rsidR="005975F8" w:rsidRPr="00D44BCD">
              <w:rPr>
                <w:rFonts w:asciiTheme="minorHAnsi" w:hAnsiTheme="minorHAnsi"/>
                <w:b/>
                <w:sz w:val="24"/>
                <w:szCs w:val="24"/>
              </w:rPr>
              <w:t>oradenská činnost</w:t>
            </w:r>
          </w:p>
        </w:tc>
        <w:tc>
          <w:tcPr>
            <w:tcW w:w="0" w:type="auto"/>
          </w:tcPr>
          <w:p w14:paraId="6C4B20A0" w14:textId="77777777" w:rsidR="005975F8" w:rsidRDefault="00D44BCD"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dostatečné množství</w:t>
            </w:r>
            <w:r w:rsidR="005975F8">
              <w:rPr>
                <w:rFonts w:asciiTheme="minorHAnsi" w:hAnsiTheme="minorHAnsi"/>
                <w:sz w:val="24"/>
                <w:szCs w:val="24"/>
              </w:rPr>
              <w:t xml:space="preserve"> informací</w:t>
            </w:r>
            <w:r>
              <w:rPr>
                <w:rFonts w:asciiTheme="minorHAnsi" w:hAnsiTheme="minorHAnsi"/>
                <w:sz w:val="24"/>
                <w:szCs w:val="24"/>
              </w:rPr>
              <w:t>,</w:t>
            </w:r>
          </w:p>
          <w:p w14:paraId="192F8DBE" w14:textId="77777777" w:rsidR="005975F8" w:rsidRDefault="00D44BCD"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ú</w:t>
            </w:r>
            <w:r w:rsidR="005975F8">
              <w:rPr>
                <w:rFonts w:asciiTheme="minorHAnsi" w:hAnsiTheme="minorHAnsi"/>
                <w:sz w:val="24"/>
                <w:szCs w:val="24"/>
              </w:rPr>
              <w:t>čelovost</w:t>
            </w:r>
            <w:r>
              <w:rPr>
                <w:rFonts w:asciiTheme="minorHAnsi" w:hAnsiTheme="minorHAnsi"/>
                <w:sz w:val="24"/>
                <w:szCs w:val="24"/>
              </w:rPr>
              <w:t>,</w:t>
            </w:r>
          </w:p>
          <w:p w14:paraId="505D6FFD" w14:textId="77777777" w:rsidR="005975F8" w:rsidRDefault="00D44BCD"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s</w:t>
            </w:r>
            <w:r w:rsidR="005975F8">
              <w:rPr>
                <w:rFonts w:asciiTheme="minorHAnsi" w:hAnsiTheme="minorHAnsi"/>
                <w:sz w:val="24"/>
                <w:szCs w:val="24"/>
              </w:rPr>
              <w:t>pokojenost ZZ</w:t>
            </w:r>
          </w:p>
        </w:tc>
        <w:tc>
          <w:tcPr>
            <w:tcW w:w="0" w:type="auto"/>
          </w:tcPr>
          <w:p w14:paraId="2B9E1F11" w14:textId="77777777" w:rsidR="00D44BCD" w:rsidRDefault="00404568"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rozhovory,</w:t>
            </w:r>
            <w:r w:rsidR="00D44BCD">
              <w:rPr>
                <w:rFonts w:asciiTheme="minorHAnsi" w:hAnsiTheme="minorHAnsi"/>
                <w:sz w:val="24"/>
                <w:szCs w:val="24"/>
              </w:rPr>
              <w:t xml:space="preserve"> </w:t>
            </w:r>
            <w:r w:rsidR="005975F8">
              <w:rPr>
                <w:rFonts w:asciiTheme="minorHAnsi" w:hAnsiTheme="minorHAnsi"/>
                <w:sz w:val="24"/>
                <w:szCs w:val="24"/>
              </w:rPr>
              <w:t xml:space="preserve">doporučení, </w:t>
            </w:r>
          </w:p>
          <w:p w14:paraId="6C1AA710" w14:textId="77777777" w:rsidR="005975F8" w:rsidRDefault="005975F8"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odborná literatura</w:t>
            </w:r>
          </w:p>
        </w:tc>
        <w:tc>
          <w:tcPr>
            <w:tcW w:w="0" w:type="auto"/>
          </w:tcPr>
          <w:p w14:paraId="5588137D" w14:textId="77777777" w:rsidR="005975F8" w:rsidRDefault="00D44BCD"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p</w:t>
            </w:r>
            <w:r w:rsidR="005975F8">
              <w:rPr>
                <w:rFonts w:asciiTheme="minorHAnsi" w:hAnsiTheme="minorHAnsi"/>
                <w:sz w:val="24"/>
                <w:szCs w:val="24"/>
              </w:rPr>
              <w:t>růběžně dle potřeby</w:t>
            </w:r>
          </w:p>
        </w:tc>
        <w:tc>
          <w:tcPr>
            <w:tcW w:w="0" w:type="auto"/>
          </w:tcPr>
          <w:p w14:paraId="606073DB" w14:textId="77777777" w:rsidR="005975F8" w:rsidRDefault="005975F8" w:rsidP="0046320C">
            <w:pPr>
              <w:pStyle w:val="Zkladntext21"/>
              <w:tabs>
                <w:tab w:val="left" w:pos="1440"/>
              </w:tabs>
              <w:ind w:right="0"/>
              <w:outlineLvl w:val="5"/>
              <w:rPr>
                <w:rFonts w:asciiTheme="minorHAnsi" w:hAnsiTheme="minorHAnsi"/>
                <w:sz w:val="24"/>
                <w:szCs w:val="24"/>
              </w:rPr>
            </w:pPr>
            <w:r>
              <w:rPr>
                <w:rFonts w:asciiTheme="minorHAnsi" w:hAnsiTheme="minorHAnsi"/>
                <w:sz w:val="24"/>
                <w:szCs w:val="24"/>
              </w:rPr>
              <w:t>pedagogové</w:t>
            </w:r>
          </w:p>
        </w:tc>
      </w:tr>
    </w:tbl>
    <w:p w14:paraId="7243075E" w14:textId="77777777" w:rsidR="00A15F73" w:rsidRPr="00312CA6" w:rsidRDefault="00A15F73" w:rsidP="00C84464">
      <w:pPr>
        <w:pStyle w:val="Zkladntext21"/>
        <w:tabs>
          <w:tab w:val="left" w:pos="1440"/>
        </w:tabs>
        <w:spacing w:line="360" w:lineRule="auto"/>
        <w:ind w:right="0"/>
        <w:outlineLvl w:val="5"/>
        <w:rPr>
          <w:rFonts w:asciiTheme="minorHAnsi" w:hAnsiTheme="minorHAnsi"/>
          <w:sz w:val="24"/>
          <w:szCs w:val="24"/>
        </w:rPr>
      </w:pPr>
    </w:p>
    <w:p w14:paraId="107E9238" w14:textId="77777777" w:rsidR="00CC47B1" w:rsidRPr="00312CA6" w:rsidRDefault="00CC47B1" w:rsidP="00C84464">
      <w:pPr>
        <w:pStyle w:val="Zkladntext"/>
        <w:spacing w:after="0"/>
        <w:outlineLvl w:val="5"/>
        <w:rPr>
          <w:sz w:val="24"/>
          <w:szCs w:val="24"/>
        </w:rPr>
      </w:pPr>
    </w:p>
    <w:p w14:paraId="62BC2590" w14:textId="77777777" w:rsidR="00FF767B" w:rsidRDefault="00FF767B" w:rsidP="00C84464">
      <w:pPr>
        <w:spacing w:after="0"/>
        <w:outlineLvl w:val="5"/>
        <w:rPr>
          <w:sz w:val="24"/>
          <w:szCs w:val="24"/>
        </w:rPr>
      </w:pPr>
    </w:p>
    <w:p w14:paraId="66FA007E" w14:textId="77777777" w:rsidR="00062CE8" w:rsidRDefault="00062CE8" w:rsidP="00C84464">
      <w:pPr>
        <w:spacing w:after="0"/>
        <w:outlineLvl w:val="5"/>
        <w:rPr>
          <w:sz w:val="24"/>
          <w:szCs w:val="24"/>
        </w:rPr>
      </w:pPr>
    </w:p>
    <w:p w14:paraId="1FF1D34B" w14:textId="77777777" w:rsidR="00062CE8" w:rsidRDefault="00062CE8" w:rsidP="00C84464">
      <w:pPr>
        <w:spacing w:after="0"/>
        <w:outlineLvl w:val="5"/>
        <w:rPr>
          <w:sz w:val="24"/>
          <w:szCs w:val="24"/>
        </w:rPr>
      </w:pPr>
    </w:p>
    <w:p w14:paraId="1B439ED8" w14:textId="77777777" w:rsidR="00062CE8" w:rsidRDefault="00062CE8" w:rsidP="00062CE8">
      <w:pPr>
        <w:ind w:firstLine="708"/>
        <w:jc w:val="center"/>
        <w:rPr>
          <w:sz w:val="44"/>
          <w:szCs w:val="44"/>
        </w:rPr>
      </w:pPr>
    </w:p>
    <w:p w14:paraId="0C317999" w14:textId="77777777" w:rsidR="00367474" w:rsidRDefault="00367474" w:rsidP="00062CE8">
      <w:pPr>
        <w:ind w:firstLine="708"/>
        <w:jc w:val="center"/>
        <w:rPr>
          <w:sz w:val="44"/>
          <w:szCs w:val="44"/>
        </w:rPr>
      </w:pPr>
    </w:p>
    <w:p w14:paraId="61128DBD" w14:textId="77777777" w:rsidR="00367474" w:rsidRDefault="00367474" w:rsidP="00062CE8">
      <w:pPr>
        <w:ind w:firstLine="708"/>
        <w:jc w:val="center"/>
        <w:rPr>
          <w:sz w:val="44"/>
          <w:szCs w:val="44"/>
        </w:rPr>
      </w:pPr>
    </w:p>
    <w:p w14:paraId="1FD47D7B" w14:textId="77777777" w:rsidR="00367474" w:rsidRDefault="00367474" w:rsidP="00062CE8">
      <w:pPr>
        <w:ind w:firstLine="708"/>
        <w:jc w:val="center"/>
        <w:rPr>
          <w:sz w:val="44"/>
          <w:szCs w:val="44"/>
        </w:rPr>
      </w:pPr>
    </w:p>
    <w:p w14:paraId="35DE87CA" w14:textId="77777777" w:rsidR="00367474" w:rsidRDefault="00367474" w:rsidP="00062CE8">
      <w:pPr>
        <w:ind w:firstLine="708"/>
        <w:jc w:val="center"/>
        <w:rPr>
          <w:sz w:val="44"/>
          <w:szCs w:val="44"/>
        </w:rPr>
      </w:pPr>
    </w:p>
    <w:p w14:paraId="350C1B63" w14:textId="77777777" w:rsidR="00BC35B5" w:rsidRDefault="00BC35B5" w:rsidP="00062CE8">
      <w:pPr>
        <w:ind w:firstLine="708"/>
        <w:jc w:val="center"/>
        <w:rPr>
          <w:sz w:val="44"/>
          <w:szCs w:val="44"/>
        </w:rPr>
      </w:pPr>
    </w:p>
    <w:p w14:paraId="1547284D" w14:textId="77777777" w:rsidR="00062CE8" w:rsidRPr="006A3583" w:rsidRDefault="00062CE8" w:rsidP="00EA5F64">
      <w:pPr>
        <w:jc w:val="center"/>
        <w:rPr>
          <w:sz w:val="44"/>
          <w:szCs w:val="44"/>
        </w:rPr>
      </w:pPr>
      <w:r w:rsidRPr="006A3583">
        <w:rPr>
          <w:sz w:val="44"/>
          <w:szCs w:val="44"/>
        </w:rPr>
        <w:lastRenderedPageBreak/>
        <w:t>ŠKOLNÍ VZDĚLÁVACÍ PROGRAM</w:t>
      </w:r>
    </w:p>
    <w:p w14:paraId="65E1D93A" w14:textId="77777777" w:rsidR="00062CE8" w:rsidRDefault="00062CE8" w:rsidP="00062CE8">
      <w:pPr>
        <w:jc w:val="center"/>
        <w:rPr>
          <w:sz w:val="32"/>
          <w:szCs w:val="32"/>
        </w:rPr>
      </w:pPr>
      <w:r>
        <w:rPr>
          <w:sz w:val="32"/>
          <w:szCs w:val="32"/>
        </w:rPr>
        <w:t>p</w:t>
      </w:r>
      <w:r w:rsidRPr="006A3583">
        <w:rPr>
          <w:sz w:val="32"/>
          <w:szCs w:val="32"/>
        </w:rPr>
        <w:t>ro předškolní vzdělávání</w:t>
      </w:r>
    </w:p>
    <w:p w14:paraId="24577C4F" w14:textId="77777777" w:rsidR="00062CE8" w:rsidRPr="006A3583" w:rsidRDefault="00062CE8" w:rsidP="00062CE8">
      <w:pPr>
        <w:jc w:val="center"/>
        <w:rPr>
          <w:sz w:val="32"/>
          <w:szCs w:val="32"/>
        </w:rPr>
      </w:pPr>
      <w:r>
        <w:rPr>
          <w:sz w:val="32"/>
          <w:szCs w:val="32"/>
        </w:rPr>
        <w:t>s</w:t>
      </w:r>
      <w:r w:rsidRPr="006A3583">
        <w:rPr>
          <w:sz w:val="32"/>
          <w:szCs w:val="32"/>
        </w:rPr>
        <w:t> tematickým názvem</w:t>
      </w:r>
    </w:p>
    <w:p w14:paraId="4B48AE4D" w14:textId="77777777" w:rsidR="00062CE8" w:rsidRPr="006A3583" w:rsidRDefault="00062CE8" w:rsidP="00062CE8">
      <w:pPr>
        <w:jc w:val="center"/>
        <w:rPr>
          <w:b/>
          <w:i/>
          <w:sz w:val="52"/>
          <w:szCs w:val="52"/>
        </w:rPr>
      </w:pPr>
      <w:r w:rsidRPr="006A3583">
        <w:rPr>
          <w:b/>
          <w:i/>
          <w:color w:val="FFC000"/>
          <w:sz w:val="52"/>
          <w:szCs w:val="52"/>
        </w:rPr>
        <w:t>PESTRÝ</w:t>
      </w:r>
      <w:r w:rsidRPr="006A3583">
        <w:rPr>
          <w:b/>
          <w:i/>
          <w:sz w:val="52"/>
          <w:szCs w:val="52"/>
        </w:rPr>
        <w:t xml:space="preserve"> </w:t>
      </w:r>
      <w:r w:rsidRPr="006A3583">
        <w:rPr>
          <w:b/>
          <w:i/>
          <w:color w:val="0070C0"/>
          <w:sz w:val="52"/>
          <w:szCs w:val="52"/>
        </w:rPr>
        <w:t>SVĚT</w:t>
      </w:r>
      <w:r w:rsidRPr="006A3583">
        <w:rPr>
          <w:b/>
          <w:i/>
          <w:sz w:val="52"/>
          <w:szCs w:val="52"/>
        </w:rPr>
        <w:t xml:space="preserve"> </w:t>
      </w:r>
      <w:r w:rsidRPr="006A3583">
        <w:rPr>
          <w:b/>
          <w:i/>
          <w:color w:val="FF0000"/>
          <w:sz w:val="52"/>
          <w:szCs w:val="52"/>
        </w:rPr>
        <w:t>KOLEM</w:t>
      </w:r>
      <w:r w:rsidRPr="006A3583">
        <w:rPr>
          <w:b/>
          <w:i/>
          <w:sz w:val="52"/>
          <w:szCs w:val="52"/>
        </w:rPr>
        <w:t xml:space="preserve"> </w:t>
      </w:r>
      <w:r w:rsidRPr="006A3583">
        <w:rPr>
          <w:b/>
          <w:i/>
          <w:color w:val="00B050"/>
          <w:sz w:val="52"/>
          <w:szCs w:val="52"/>
        </w:rPr>
        <w:t>NÁS</w:t>
      </w:r>
    </w:p>
    <w:p w14:paraId="3E53A461" w14:textId="77777777" w:rsidR="00062CE8" w:rsidRDefault="00062CE8" w:rsidP="00062CE8">
      <w:pPr>
        <w:jc w:val="center"/>
        <w:rPr>
          <w:b/>
          <w:sz w:val="28"/>
          <w:szCs w:val="28"/>
        </w:rPr>
      </w:pPr>
      <w:r w:rsidRPr="006A3583">
        <w:rPr>
          <w:b/>
          <w:sz w:val="28"/>
          <w:szCs w:val="28"/>
        </w:rPr>
        <w:t>1. Dodatek</w:t>
      </w:r>
    </w:p>
    <w:p w14:paraId="29D5E000" w14:textId="77777777" w:rsidR="00062CE8" w:rsidRPr="006A3583" w:rsidRDefault="00062CE8" w:rsidP="00062CE8">
      <w:pPr>
        <w:rPr>
          <w:sz w:val="28"/>
          <w:szCs w:val="28"/>
        </w:rPr>
      </w:pPr>
    </w:p>
    <w:p w14:paraId="0CFF33C6" w14:textId="77777777" w:rsidR="00062CE8" w:rsidRPr="006A3583" w:rsidRDefault="00062CE8" w:rsidP="00062CE8">
      <w:pPr>
        <w:rPr>
          <w:sz w:val="28"/>
          <w:szCs w:val="28"/>
        </w:rPr>
      </w:pPr>
    </w:p>
    <w:p w14:paraId="3571E941" w14:textId="77777777" w:rsidR="00062CE8" w:rsidRPr="006A3583" w:rsidRDefault="00062CE8" w:rsidP="00062CE8">
      <w:pPr>
        <w:rPr>
          <w:sz w:val="28"/>
          <w:szCs w:val="28"/>
        </w:rPr>
      </w:pPr>
    </w:p>
    <w:p w14:paraId="6E0E3089" w14:textId="77777777" w:rsidR="00062CE8" w:rsidRPr="006A3583" w:rsidRDefault="00062CE8" w:rsidP="00062CE8">
      <w:pPr>
        <w:rPr>
          <w:sz w:val="28"/>
          <w:szCs w:val="28"/>
        </w:rPr>
      </w:pPr>
    </w:p>
    <w:p w14:paraId="3168F460" w14:textId="77777777" w:rsidR="00062CE8" w:rsidRPr="006A3583" w:rsidRDefault="00062CE8" w:rsidP="00062CE8">
      <w:pPr>
        <w:rPr>
          <w:sz w:val="28"/>
          <w:szCs w:val="28"/>
        </w:rPr>
      </w:pPr>
    </w:p>
    <w:p w14:paraId="2273E36A" w14:textId="77777777" w:rsidR="00062CE8" w:rsidRPr="006A3583" w:rsidRDefault="00062CE8" w:rsidP="00062CE8">
      <w:pPr>
        <w:rPr>
          <w:sz w:val="28"/>
          <w:szCs w:val="28"/>
        </w:rPr>
      </w:pPr>
    </w:p>
    <w:p w14:paraId="52E8197F" w14:textId="77777777" w:rsidR="00062CE8" w:rsidRPr="006A3583" w:rsidRDefault="00062CE8" w:rsidP="00062CE8">
      <w:pPr>
        <w:rPr>
          <w:sz w:val="28"/>
          <w:szCs w:val="28"/>
        </w:rPr>
      </w:pPr>
    </w:p>
    <w:p w14:paraId="2D26FB9F" w14:textId="77777777" w:rsidR="00062CE8" w:rsidRDefault="00062CE8" w:rsidP="00062CE8">
      <w:pPr>
        <w:rPr>
          <w:sz w:val="28"/>
          <w:szCs w:val="28"/>
        </w:rPr>
      </w:pPr>
    </w:p>
    <w:p w14:paraId="4B8FDE79" w14:textId="77777777" w:rsidR="00062CE8" w:rsidRDefault="00062CE8" w:rsidP="00062CE8">
      <w:pPr>
        <w:tabs>
          <w:tab w:val="left" w:pos="3360"/>
        </w:tabs>
        <w:rPr>
          <w:sz w:val="28"/>
          <w:szCs w:val="28"/>
        </w:rPr>
      </w:pPr>
      <w:r>
        <w:rPr>
          <w:sz w:val="28"/>
          <w:szCs w:val="28"/>
        </w:rPr>
        <w:tab/>
      </w:r>
    </w:p>
    <w:p w14:paraId="6956AE62" w14:textId="77777777" w:rsidR="00062CE8" w:rsidRDefault="00062CE8" w:rsidP="00062CE8">
      <w:pPr>
        <w:tabs>
          <w:tab w:val="left" w:pos="3360"/>
        </w:tabs>
        <w:rPr>
          <w:sz w:val="28"/>
          <w:szCs w:val="28"/>
        </w:rPr>
      </w:pPr>
    </w:p>
    <w:p w14:paraId="3D6CCB0E" w14:textId="77777777" w:rsidR="00062CE8" w:rsidRDefault="00062CE8" w:rsidP="00062CE8">
      <w:pPr>
        <w:tabs>
          <w:tab w:val="left" w:pos="3360"/>
        </w:tabs>
        <w:rPr>
          <w:sz w:val="28"/>
          <w:szCs w:val="28"/>
        </w:rPr>
      </w:pPr>
    </w:p>
    <w:p w14:paraId="28C2BFC7" w14:textId="77777777" w:rsidR="00EA5F64" w:rsidRDefault="00EA5F64" w:rsidP="00062CE8">
      <w:pPr>
        <w:tabs>
          <w:tab w:val="left" w:pos="3360"/>
        </w:tabs>
        <w:rPr>
          <w:b/>
          <w:sz w:val="28"/>
          <w:szCs w:val="28"/>
        </w:rPr>
      </w:pPr>
    </w:p>
    <w:p w14:paraId="177B633C" w14:textId="77777777" w:rsidR="00EA5F64" w:rsidRDefault="00EA5F64" w:rsidP="00062CE8">
      <w:pPr>
        <w:tabs>
          <w:tab w:val="left" w:pos="3360"/>
        </w:tabs>
        <w:rPr>
          <w:b/>
          <w:sz w:val="28"/>
          <w:szCs w:val="28"/>
        </w:rPr>
      </w:pPr>
    </w:p>
    <w:p w14:paraId="11B6AFAE" w14:textId="52440B89" w:rsidR="00062CE8" w:rsidRPr="00E0203C" w:rsidRDefault="00062CE8" w:rsidP="00062CE8">
      <w:pPr>
        <w:tabs>
          <w:tab w:val="left" w:pos="3360"/>
        </w:tabs>
        <w:rPr>
          <w:b/>
          <w:sz w:val="28"/>
          <w:szCs w:val="28"/>
        </w:rPr>
      </w:pPr>
      <w:r w:rsidRPr="00E0203C">
        <w:rPr>
          <w:b/>
          <w:sz w:val="28"/>
          <w:szCs w:val="28"/>
        </w:rPr>
        <w:t>Přehled změn:</w:t>
      </w:r>
    </w:p>
    <w:p w14:paraId="287E66A7" w14:textId="77777777" w:rsidR="00062CE8" w:rsidRPr="00E0203C" w:rsidRDefault="00062CE8" w:rsidP="00062CE8">
      <w:pPr>
        <w:tabs>
          <w:tab w:val="left" w:pos="3360"/>
        </w:tabs>
        <w:rPr>
          <w:b/>
          <w:sz w:val="28"/>
          <w:szCs w:val="28"/>
        </w:rPr>
      </w:pPr>
      <w:r w:rsidRPr="00E0203C">
        <w:rPr>
          <w:b/>
          <w:sz w:val="28"/>
          <w:szCs w:val="28"/>
        </w:rPr>
        <w:t xml:space="preserve">Dodatek č. 1 k ŠVP PV </w:t>
      </w:r>
      <w:r>
        <w:rPr>
          <w:b/>
          <w:sz w:val="28"/>
          <w:szCs w:val="28"/>
        </w:rPr>
        <w:t>č. j. 3/2019/1.9.2019</w:t>
      </w:r>
    </w:p>
    <w:p w14:paraId="2159DFF5" w14:textId="77777777" w:rsidR="00062CE8" w:rsidRDefault="00062CE8" w:rsidP="00062CE8">
      <w:pPr>
        <w:tabs>
          <w:tab w:val="left" w:pos="3360"/>
        </w:tabs>
        <w:rPr>
          <w:color w:val="000000" w:themeColor="text1"/>
          <w:sz w:val="24"/>
          <w:szCs w:val="24"/>
          <w:u w:val="single"/>
        </w:rPr>
      </w:pPr>
    </w:p>
    <w:p w14:paraId="3795239A" w14:textId="77777777" w:rsidR="00EA5F64" w:rsidRPr="00062CE8" w:rsidRDefault="00EA5F64" w:rsidP="00062CE8">
      <w:pPr>
        <w:tabs>
          <w:tab w:val="left" w:pos="3360"/>
        </w:tabs>
        <w:rPr>
          <w:color w:val="000000" w:themeColor="text1"/>
          <w:sz w:val="24"/>
          <w:szCs w:val="24"/>
        </w:rPr>
      </w:pPr>
    </w:p>
    <w:p w14:paraId="3597E1B4" w14:textId="77777777" w:rsidR="00062CE8" w:rsidRDefault="00062CE8" w:rsidP="00062CE8">
      <w:pPr>
        <w:tabs>
          <w:tab w:val="left" w:pos="3360"/>
        </w:tabs>
        <w:rPr>
          <w:sz w:val="28"/>
          <w:szCs w:val="28"/>
        </w:rPr>
      </w:pPr>
    </w:p>
    <w:p w14:paraId="1EBA9434" w14:textId="77777777" w:rsidR="00062CE8" w:rsidRPr="006A3583" w:rsidRDefault="00062CE8" w:rsidP="00062CE8">
      <w:pPr>
        <w:tabs>
          <w:tab w:val="left" w:pos="3360"/>
        </w:tabs>
        <w:rPr>
          <w:sz w:val="28"/>
          <w:szCs w:val="28"/>
        </w:rPr>
      </w:pPr>
    </w:p>
    <w:p w14:paraId="76D45240" w14:textId="77777777" w:rsidR="00062CE8" w:rsidRDefault="00062CE8" w:rsidP="00062CE8"/>
    <w:p w14:paraId="4A644667" w14:textId="77777777" w:rsidR="00062CE8" w:rsidRDefault="00062CE8" w:rsidP="00062CE8"/>
    <w:p w14:paraId="03EDBFA7" w14:textId="77777777" w:rsidR="00062CE8" w:rsidRDefault="00062CE8" w:rsidP="00062CE8"/>
    <w:p w14:paraId="52DE222A" w14:textId="77777777" w:rsidR="00062CE8" w:rsidRDefault="00062CE8" w:rsidP="00062CE8"/>
    <w:p w14:paraId="2ED17D73" w14:textId="77777777" w:rsidR="00062CE8" w:rsidRDefault="00062CE8" w:rsidP="00062CE8"/>
    <w:p w14:paraId="35C6769A" w14:textId="77777777" w:rsidR="00062CE8" w:rsidRDefault="00062CE8" w:rsidP="00062CE8"/>
    <w:p w14:paraId="19C0B2E9" w14:textId="77777777" w:rsidR="00062CE8" w:rsidRDefault="00062CE8" w:rsidP="00062CE8"/>
    <w:p w14:paraId="109C5AA1" w14:textId="77777777" w:rsidR="00062CE8" w:rsidRDefault="00062CE8" w:rsidP="00062CE8"/>
    <w:p w14:paraId="594D9EFD" w14:textId="77777777" w:rsidR="00062CE8" w:rsidRDefault="00062CE8" w:rsidP="00062CE8"/>
    <w:p w14:paraId="11D93B36" w14:textId="77777777" w:rsidR="00062CE8" w:rsidRDefault="00062CE8" w:rsidP="00062CE8"/>
    <w:p w14:paraId="55C13E4A" w14:textId="77777777" w:rsidR="00062CE8" w:rsidRDefault="00062CE8" w:rsidP="00062CE8"/>
    <w:p w14:paraId="717F7525" w14:textId="77777777" w:rsidR="00062CE8" w:rsidRDefault="00062CE8" w:rsidP="00062CE8"/>
    <w:p w14:paraId="41BE0B98" w14:textId="77777777" w:rsidR="00062CE8" w:rsidRPr="00312CA6" w:rsidRDefault="00062CE8" w:rsidP="00C84464">
      <w:pPr>
        <w:spacing w:after="0"/>
        <w:outlineLvl w:val="5"/>
        <w:rPr>
          <w:sz w:val="24"/>
          <w:szCs w:val="24"/>
        </w:rPr>
      </w:pPr>
    </w:p>
    <w:sectPr w:rsidR="00062CE8" w:rsidRPr="00312CA6" w:rsidSect="007518C3">
      <w:headerReference w:type="default" r:id="rId16"/>
      <w:footerReference w:type="default" r:id="rId17"/>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69010" w14:textId="77777777" w:rsidR="00565734" w:rsidRDefault="00565734" w:rsidP="00620A98">
      <w:pPr>
        <w:spacing w:before="0" w:after="0" w:line="240" w:lineRule="auto"/>
      </w:pPr>
      <w:r>
        <w:separator/>
      </w:r>
    </w:p>
  </w:endnote>
  <w:endnote w:type="continuationSeparator" w:id="0">
    <w:p w14:paraId="17816494" w14:textId="77777777" w:rsidR="00565734" w:rsidRDefault="00565734" w:rsidP="00620A9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F">
    <w:altName w:val="Times New Roman"/>
    <w:charset w:val="00"/>
    <w:family w:val="auto"/>
    <w:pitch w:val="variable"/>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6387747"/>
      <w:docPartObj>
        <w:docPartGallery w:val="Page Numbers (Bottom of Page)"/>
        <w:docPartUnique/>
      </w:docPartObj>
    </w:sdtPr>
    <w:sdtEndPr/>
    <w:sdtContent>
      <w:p w14:paraId="2EBB7071" w14:textId="77777777" w:rsidR="009E1BCA" w:rsidRDefault="009E1BCA">
        <w:pPr>
          <w:pStyle w:val="Zpat"/>
          <w:jc w:val="center"/>
        </w:pPr>
        <w:r>
          <w:rPr>
            <w:noProof/>
          </w:rPr>
          <w:fldChar w:fldCharType="begin"/>
        </w:r>
        <w:r>
          <w:rPr>
            <w:noProof/>
          </w:rPr>
          <w:instrText>PAGE   \* MERGEFORMAT</w:instrText>
        </w:r>
        <w:r>
          <w:rPr>
            <w:noProof/>
          </w:rPr>
          <w:fldChar w:fldCharType="separate"/>
        </w:r>
        <w:r w:rsidR="00887B67">
          <w:rPr>
            <w:noProof/>
          </w:rPr>
          <w:t>36</w:t>
        </w:r>
        <w:r>
          <w:rPr>
            <w:noProof/>
          </w:rPr>
          <w:fldChar w:fldCharType="end"/>
        </w:r>
      </w:p>
    </w:sdtContent>
  </w:sdt>
  <w:p w14:paraId="67D55BAA" w14:textId="77777777" w:rsidR="009E1BCA" w:rsidRDefault="009E1BC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42A38" w14:textId="77777777" w:rsidR="00565734" w:rsidRDefault="00565734" w:rsidP="00620A98">
      <w:pPr>
        <w:spacing w:before="0" w:after="0" w:line="240" w:lineRule="auto"/>
      </w:pPr>
      <w:r>
        <w:separator/>
      </w:r>
    </w:p>
  </w:footnote>
  <w:footnote w:type="continuationSeparator" w:id="0">
    <w:p w14:paraId="5A271F97" w14:textId="77777777" w:rsidR="00565734" w:rsidRDefault="00565734" w:rsidP="00620A98">
      <w:pPr>
        <w:spacing w:before="0" w:after="0" w:line="240" w:lineRule="auto"/>
      </w:pPr>
      <w:r>
        <w:continuationSeparator/>
      </w:r>
    </w:p>
  </w:footnote>
  <w:footnote w:id="1">
    <w:p w14:paraId="7174890C" w14:textId="77777777" w:rsidR="009E1BCA" w:rsidRDefault="009E1BCA" w:rsidP="0027562E">
      <w:pPr>
        <w:pStyle w:val="Textpoznpodarou"/>
      </w:pPr>
      <w:r>
        <w:rPr>
          <w:rStyle w:val="Znakapoznpodarou"/>
        </w:rPr>
        <w:footnoteRef/>
      </w:r>
      <w:r>
        <w:t xml:space="preserve"> POLÁŠKOVÁ Lenka, Manuál k zajištění inkluzivního vzdělávání v mateřské škole, Praha, nakladatelství Fórum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25FFF" w14:textId="77777777" w:rsidR="009E1BCA" w:rsidRDefault="009E1BCA" w:rsidP="00620A98">
    <w:pPr>
      <w:pStyle w:val="Zhlav"/>
      <w:jc w:val="center"/>
    </w:pPr>
    <w:r>
      <w:t>Základní škola a mateřská škola Tři Sekery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Wingdings" w:hAnsi="Wingdings"/>
      </w:rPr>
    </w:lvl>
  </w:abstractNum>
  <w:abstractNum w:abstractNumId="1" w15:restartNumberingAfterBreak="0">
    <w:nsid w:val="0000000F"/>
    <w:multiLevelType w:val="singleLevel"/>
    <w:tmpl w:val="0000000F"/>
    <w:name w:val="WW8Num15"/>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000013"/>
    <w:multiLevelType w:val="singleLevel"/>
    <w:tmpl w:val="00000013"/>
    <w:name w:val="WW8Num19"/>
    <w:lvl w:ilvl="0">
      <w:start w:val="1"/>
      <w:numFmt w:val="bullet"/>
      <w:lvlText w:val=""/>
      <w:lvlJc w:val="left"/>
      <w:pPr>
        <w:tabs>
          <w:tab w:val="num" w:pos="720"/>
        </w:tabs>
        <w:ind w:left="720" w:hanging="360"/>
      </w:pPr>
      <w:rPr>
        <w:rFonts w:ascii="Wingdings" w:hAnsi="Wingdings"/>
      </w:rPr>
    </w:lvl>
  </w:abstractNum>
  <w:abstractNum w:abstractNumId="3" w15:restartNumberingAfterBreak="0">
    <w:nsid w:val="0000001E"/>
    <w:multiLevelType w:val="multilevel"/>
    <w:tmpl w:val="0000001E"/>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15:restartNumberingAfterBreak="0">
    <w:nsid w:val="0000001F"/>
    <w:multiLevelType w:val="multilevel"/>
    <w:tmpl w:val="0000001F"/>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15:restartNumberingAfterBreak="0">
    <w:nsid w:val="00000020"/>
    <w:multiLevelType w:val="multilevel"/>
    <w:tmpl w:val="00000020"/>
    <w:name w:val="WW8Num3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15:restartNumberingAfterBreak="0">
    <w:nsid w:val="00000022"/>
    <w:multiLevelType w:val="multilevel"/>
    <w:tmpl w:val="00000022"/>
    <w:name w:val="WW8Num3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15:restartNumberingAfterBreak="0">
    <w:nsid w:val="00000023"/>
    <w:multiLevelType w:val="multilevel"/>
    <w:tmpl w:val="00000023"/>
    <w:name w:val="WW8Num3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15:restartNumberingAfterBreak="0">
    <w:nsid w:val="00000024"/>
    <w:multiLevelType w:val="multilevel"/>
    <w:tmpl w:val="00000024"/>
    <w:name w:val="WW8Num3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15:restartNumberingAfterBreak="0">
    <w:nsid w:val="00000025"/>
    <w:multiLevelType w:val="multilevel"/>
    <w:tmpl w:val="00000025"/>
    <w:name w:val="WW8Num3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0" w15:restartNumberingAfterBreak="0">
    <w:nsid w:val="00000026"/>
    <w:multiLevelType w:val="multilevel"/>
    <w:tmpl w:val="00000026"/>
    <w:name w:val="WW8Num3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1" w15:restartNumberingAfterBreak="0">
    <w:nsid w:val="00000027"/>
    <w:multiLevelType w:val="multilevel"/>
    <w:tmpl w:val="00000027"/>
    <w:name w:val="WW8Num4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2" w15:restartNumberingAfterBreak="0">
    <w:nsid w:val="00000028"/>
    <w:multiLevelType w:val="multilevel"/>
    <w:tmpl w:val="00000028"/>
    <w:name w:val="WW8Num41"/>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3" w15:restartNumberingAfterBreak="0">
    <w:nsid w:val="00000029"/>
    <w:multiLevelType w:val="multilevel"/>
    <w:tmpl w:val="00000029"/>
    <w:name w:val="WW8Num42"/>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4" w15:restartNumberingAfterBreak="0">
    <w:nsid w:val="0000002A"/>
    <w:multiLevelType w:val="multilevel"/>
    <w:tmpl w:val="0000002A"/>
    <w:name w:val="WW8Num4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5" w15:restartNumberingAfterBreak="0">
    <w:nsid w:val="0000002B"/>
    <w:multiLevelType w:val="multilevel"/>
    <w:tmpl w:val="0000002B"/>
    <w:name w:val="WW8Num4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6" w15:restartNumberingAfterBreak="0">
    <w:nsid w:val="0000002C"/>
    <w:multiLevelType w:val="multilevel"/>
    <w:tmpl w:val="0000002C"/>
    <w:name w:val="WW8Num45"/>
    <w:lvl w:ilvl="0">
      <w:start w:val="1"/>
      <w:numFmt w:val="bullet"/>
      <w:lvlText w:val=""/>
      <w:lvlJc w:val="left"/>
      <w:pPr>
        <w:tabs>
          <w:tab w:val="num" w:pos="720"/>
        </w:tabs>
        <w:ind w:left="720" w:hanging="360"/>
      </w:pPr>
      <w:rPr>
        <w:rFonts w:ascii="Wingdings" w:hAnsi="Wingdings" w:cs="Times New Roman"/>
      </w:rPr>
    </w:lvl>
    <w:lvl w:ilvl="1">
      <w:start w:val="1"/>
      <w:numFmt w:val="bullet"/>
      <w:lvlText w:val=""/>
      <w:lvlJc w:val="left"/>
      <w:pPr>
        <w:tabs>
          <w:tab w:val="num" w:pos="1080"/>
        </w:tabs>
        <w:ind w:left="1080" w:hanging="360"/>
      </w:pPr>
      <w:rPr>
        <w:rFonts w:ascii="Wingdings" w:hAnsi="Wingdings" w:cs="Times New Roman"/>
      </w:rPr>
    </w:lvl>
    <w:lvl w:ilvl="2">
      <w:start w:val="1"/>
      <w:numFmt w:val="bullet"/>
      <w:lvlText w:val=""/>
      <w:lvlJc w:val="left"/>
      <w:pPr>
        <w:tabs>
          <w:tab w:val="num" w:pos="1440"/>
        </w:tabs>
        <w:ind w:left="1440" w:hanging="360"/>
      </w:pPr>
      <w:rPr>
        <w:rFonts w:ascii="Wingdings" w:hAnsi="Wingdings" w:cs="Times New Roman"/>
      </w:rPr>
    </w:lvl>
    <w:lvl w:ilvl="3">
      <w:start w:val="1"/>
      <w:numFmt w:val="bullet"/>
      <w:lvlText w:val=""/>
      <w:lvlJc w:val="left"/>
      <w:pPr>
        <w:tabs>
          <w:tab w:val="num" w:pos="1800"/>
        </w:tabs>
        <w:ind w:left="1800" w:hanging="360"/>
      </w:pPr>
      <w:rPr>
        <w:rFonts w:ascii="Wingdings" w:hAnsi="Wingdings" w:cs="Times New Roman"/>
      </w:rPr>
    </w:lvl>
    <w:lvl w:ilvl="4">
      <w:start w:val="1"/>
      <w:numFmt w:val="bullet"/>
      <w:lvlText w:val=""/>
      <w:lvlJc w:val="left"/>
      <w:pPr>
        <w:tabs>
          <w:tab w:val="num" w:pos="2160"/>
        </w:tabs>
        <w:ind w:left="2160" w:hanging="360"/>
      </w:pPr>
      <w:rPr>
        <w:rFonts w:ascii="Wingdings" w:hAnsi="Wingdings" w:cs="Times New Roman"/>
      </w:rPr>
    </w:lvl>
    <w:lvl w:ilvl="5">
      <w:start w:val="1"/>
      <w:numFmt w:val="bullet"/>
      <w:lvlText w:val=""/>
      <w:lvlJc w:val="left"/>
      <w:pPr>
        <w:tabs>
          <w:tab w:val="num" w:pos="2520"/>
        </w:tabs>
        <w:ind w:left="2520" w:hanging="360"/>
      </w:pPr>
      <w:rPr>
        <w:rFonts w:ascii="Wingdings" w:hAnsi="Wingdings" w:cs="Times New Roman"/>
      </w:rPr>
    </w:lvl>
    <w:lvl w:ilvl="6">
      <w:start w:val="1"/>
      <w:numFmt w:val="bullet"/>
      <w:lvlText w:val=""/>
      <w:lvlJc w:val="left"/>
      <w:pPr>
        <w:tabs>
          <w:tab w:val="num" w:pos="2880"/>
        </w:tabs>
        <w:ind w:left="2880" w:hanging="360"/>
      </w:pPr>
      <w:rPr>
        <w:rFonts w:ascii="Wingdings" w:hAnsi="Wingdings" w:cs="Times New Roman"/>
      </w:rPr>
    </w:lvl>
    <w:lvl w:ilvl="7">
      <w:start w:val="1"/>
      <w:numFmt w:val="bullet"/>
      <w:lvlText w:val=""/>
      <w:lvlJc w:val="left"/>
      <w:pPr>
        <w:tabs>
          <w:tab w:val="num" w:pos="3240"/>
        </w:tabs>
        <w:ind w:left="3240" w:hanging="360"/>
      </w:pPr>
      <w:rPr>
        <w:rFonts w:ascii="Wingdings" w:hAnsi="Wingdings" w:cs="Times New Roman"/>
      </w:rPr>
    </w:lvl>
    <w:lvl w:ilvl="8">
      <w:start w:val="1"/>
      <w:numFmt w:val="bullet"/>
      <w:lvlText w:val=""/>
      <w:lvlJc w:val="left"/>
      <w:pPr>
        <w:tabs>
          <w:tab w:val="num" w:pos="3600"/>
        </w:tabs>
        <w:ind w:left="3600" w:hanging="360"/>
      </w:pPr>
      <w:rPr>
        <w:rFonts w:ascii="Wingdings" w:hAnsi="Wingdings" w:cs="Times New Roman"/>
      </w:rPr>
    </w:lvl>
  </w:abstractNum>
  <w:abstractNum w:abstractNumId="17" w15:restartNumberingAfterBreak="0">
    <w:nsid w:val="012B0612"/>
    <w:multiLevelType w:val="hybridMultilevel"/>
    <w:tmpl w:val="45B6B2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05D86E75"/>
    <w:multiLevelType w:val="hybridMultilevel"/>
    <w:tmpl w:val="A09C1F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084F6536"/>
    <w:multiLevelType w:val="hybridMultilevel"/>
    <w:tmpl w:val="1AA2FBE4"/>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0" w15:restartNumberingAfterBreak="0">
    <w:nsid w:val="090A741C"/>
    <w:multiLevelType w:val="hybridMultilevel"/>
    <w:tmpl w:val="63C84A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0CF25C36"/>
    <w:multiLevelType w:val="hybridMultilevel"/>
    <w:tmpl w:val="93D0392A"/>
    <w:lvl w:ilvl="0" w:tplc="04050001">
      <w:start w:val="1"/>
      <w:numFmt w:val="bullet"/>
      <w:lvlText w:val=""/>
      <w:lvlJc w:val="left"/>
      <w:pPr>
        <w:ind w:left="720" w:hanging="360"/>
      </w:pPr>
      <w:rPr>
        <w:rFonts w:ascii="Symbol" w:hAnsi="Symbol" w:hint="default"/>
      </w:rPr>
    </w:lvl>
    <w:lvl w:ilvl="1" w:tplc="88CED71E">
      <w:numFmt w:val="bullet"/>
      <w:lvlText w:val="-"/>
      <w:lvlJc w:val="left"/>
      <w:pPr>
        <w:ind w:left="1440" w:hanging="360"/>
      </w:pPr>
      <w:rPr>
        <w:rFonts w:ascii="Calibri" w:eastAsia="Times New Roman" w:hAnsi="Calibri"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0DFD4C7A"/>
    <w:multiLevelType w:val="hybridMultilevel"/>
    <w:tmpl w:val="5BC40B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0E271649"/>
    <w:multiLevelType w:val="hybridMultilevel"/>
    <w:tmpl w:val="5218C8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0E3B2355"/>
    <w:multiLevelType w:val="hybridMultilevel"/>
    <w:tmpl w:val="58CAC1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0EB32254"/>
    <w:multiLevelType w:val="hybridMultilevel"/>
    <w:tmpl w:val="73980B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0EC43732"/>
    <w:multiLevelType w:val="hybridMultilevel"/>
    <w:tmpl w:val="6EEA66E6"/>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27" w15:restartNumberingAfterBreak="0">
    <w:nsid w:val="0F3F0443"/>
    <w:multiLevelType w:val="hybridMultilevel"/>
    <w:tmpl w:val="491C06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11D12F91"/>
    <w:multiLevelType w:val="hybridMultilevel"/>
    <w:tmpl w:val="F54040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11E24B83"/>
    <w:multiLevelType w:val="hybridMultilevel"/>
    <w:tmpl w:val="6B669D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12085F5B"/>
    <w:multiLevelType w:val="hybridMultilevel"/>
    <w:tmpl w:val="5D40C0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133F0FE9"/>
    <w:multiLevelType w:val="hybridMultilevel"/>
    <w:tmpl w:val="BEE4D486"/>
    <w:lvl w:ilvl="0" w:tplc="523C30D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16B023B4"/>
    <w:multiLevelType w:val="hybridMultilevel"/>
    <w:tmpl w:val="CB5AD5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17985D8A"/>
    <w:multiLevelType w:val="multilevel"/>
    <w:tmpl w:val="0EB21754"/>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4" w15:restartNumberingAfterBreak="0">
    <w:nsid w:val="18C2109D"/>
    <w:multiLevelType w:val="hybridMultilevel"/>
    <w:tmpl w:val="F648BC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19B90282"/>
    <w:multiLevelType w:val="hybridMultilevel"/>
    <w:tmpl w:val="6B5ABD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1CA75FBD"/>
    <w:multiLevelType w:val="hybridMultilevel"/>
    <w:tmpl w:val="6322831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7" w15:restartNumberingAfterBreak="0">
    <w:nsid w:val="1CC4473C"/>
    <w:multiLevelType w:val="hybridMultilevel"/>
    <w:tmpl w:val="5AD652D0"/>
    <w:lvl w:ilvl="0" w:tplc="79CC016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1F1C36AE"/>
    <w:multiLevelType w:val="hybridMultilevel"/>
    <w:tmpl w:val="E9C4B5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20A3519E"/>
    <w:multiLevelType w:val="hybridMultilevel"/>
    <w:tmpl w:val="D9CCF70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0" w15:restartNumberingAfterBreak="0">
    <w:nsid w:val="20B164BE"/>
    <w:multiLevelType w:val="hybridMultilevel"/>
    <w:tmpl w:val="4352EC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217531C3"/>
    <w:multiLevelType w:val="hybridMultilevel"/>
    <w:tmpl w:val="740AFE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223807E3"/>
    <w:multiLevelType w:val="hybridMultilevel"/>
    <w:tmpl w:val="5E8222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24410AA8"/>
    <w:multiLevelType w:val="hybridMultilevel"/>
    <w:tmpl w:val="10F011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25422113"/>
    <w:multiLevelType w:val="hybridMultilevel"/>
    <w:tmpl w:val="1466EB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258B0BA2"/>
    <w:multiLevelType w:val="hybridMultilevel"/>
    <w:tmpl w:val="DF463A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290A0F97"/>
    <w:multiLevelType w:val="hybridMultilevel"/>
    <w:tmpl w:val="9CFAAA8A"/>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47" w15:restartNumberingAfterBreak="0">
    <w:nsid w:val="2A9E188D"/>
    <w:multiLevelType w:val="multilevel"/>
    <w:tmpl w:val="3516E388"/>
    <w:lvl w:ilvl="0">
      <w:start w:val="1"/>
      <w:numFmt w:val="bullet"/>
      <w:lvlText w:val=""/>
      <w:lvlJc w:val="left"/>
      <w:pPr>
        <w:tabs>
          <w:tab w:val="num" w:pos="720"/>
        </w:tabs>
        <w:ind w:left="720" w:hanging="360"/>
      </w:pPr>
      <w:rPr>
        <w:rFonts w:ascii="Symbol" w:hAnsi="Symbol" w:hint="default"/>
        <w:sz w:val="18"/>
        <w:szCs w:val="18"/>
      </w:rPr>
    </w:lvl>
    <w:lvl w:ilvl="1">
      <w:start w:val="1"/>
      <w:numFmt w:val="bullet"/>
      <w:lvlText w:val=""/>
      <w:lvlJc w:val="left"/>
      <w:pPr>
        <w:tabs>
          <w:tab w:val="num" w:pos="1080"/>
        </w:tabs>
        <w:ind w:left="1080" w:hanging="360"/>
      </w:pPr>
      <w:rPr>
        <w:rFonts w:ascii="Wingdings" w:hAnsi="Wingdings" w:cs="Lucida Sans Unicode"/>
        <w:sz w:val="18"/>
        <w:szCs w:val="18"/>
      </w:rPr>
    </w:lvl>
    <w:lvl w:ilvl="2">
      <w:start w:val="1"/>
      <w:numFmt w:val="bullet"/>
      <w:lvlText w:val=""/>
      <w:lvlJc w:val="left"/>
      <w:pPr>
        <w:tabs>
          <w:tab w:val="num" w:pos="1440"/>
        </w:tabs>
        <w:ind w:left="1440" w:hanging="360"/>
      </w:pPr>
      <w:rPr>
        <w:rFonts w:ascii="Wingdings" w:hAnsi="Wingdings" w:cs="Lucida Sans Unicode"/>
        <w:sz w:val="18"/>
        <w:szCs w:val="18"/>
      </w:rPr>
    </w:lvl>
    <w:lvl w:ilvl="3">
      <w:start w:val="1"/>
      <w:numFmt w:val="bullet"/>
      <w:lvlText w:val=""/>
      <w:lvlJc w:val="left"/>
      <w:pPr>
        <w:tabs>
          <w:tab w:val="num" w:pos="1800"/>
        </w:tabs>
        <w:ind w:left="1800" w:hanging="360"/>
      </w:pPr>
      <w:rPr>
        <w:rFonts w:ascii="Wingdings" w:hAnsi="Wingdings" w:cs="Lucida Sans Unicode"/>
        <w:sz w:val="18"/>
        <w:szCs w:val="18"/>
      </w:rPr>
    </w:lvl>
    <w:lvl w:ilvl="4">
      <w:start w:val="1"/>
      <w:numFmt w:val="bullet"/>
      <w:lvlText w:val=""/>
      <w:lvlJc w:val="left"/>
      <w:pPr>
        <w:tabs>
          <w:tab w:val="num" w:pos="2160"/>
        </w:tabs>
        <w:ind w:left="2160" w:hanging="360"/>
      </w:pPr>
      <w:rPr>
        <w:rFonts w:ascii="Wingdings" w:hAnsi="Wingdings" w:cs="Lucida Sans Unicode"/>
        <w:sz w:val="18"/>
        <w:szCs w:val="18"/>
      </w:rPr>
    </w:lvl>
    <w:lvl w:ilvl="5">
      <w:start w:val="1"/>
      <w:numFmt w:val="bullet"/>
      <w:lvlText w:val=""/>
      <w:lvlJc w:val="left"/>
      <w:pPr>
        <w:tabs>
          <w:tab w:val="num" w:pos="2520"/>
        </w:tabs>
        <w:ind w:left="2520" w:hanging="360"/>
      </w:pPr>
      <w:rPr>
        <w:rFonts w:ascii="Wingdings" w:hAnsi="Wingdings" w:cs="Lucida Sans Unicode"/>
        <w:sz w:val="18"/>
        <w:szCs w:val="18"/>
      </w:rPr>
    </w:lvl>
    <w:lvl w:ilvl="6">
      <w:start w:val="1"/>
      <w:numFmt w:val="bullet"/>
      <w:lvlText w:val=""/>
      <w:lvlJc w:val="left"/>
      <w:pPr>
        <w:tabs>
          <w:tab w:val="num" w:pos="2880"/>
        </w:tabs>
        <w:ind w:left="2880" w:hanging="360"/>
      </w:pPr>
      <w:rPr>
        <w:rFonts w:ascii="Wingdings" w:hAnsi="Wingdings" w:cs="Lucida Sans Unicode"/>
        <w:sz w:val="18"/>
        <w:szCs w:val="18"/>
      </w:rPr>
    </w:lvl>
    <w:lvl w:ilvl="7">
      <w:start w:val="1"/>
      <w:numFmt w:val="bullet"/>
      <w:lvlText w:val=""/>
      <w:lvlJc w:val="left"/>
      <w:pPr>
        <w:tabs>
          <w:tab w:val="num" w:pos="3240"/>
        </w:tabs>
        <w:ind w:left="3240" w:hanging="360"/>
      </w:pPr>
      <w:rPr>
        <w:rFonts w:ascii="Wingdings" w:hAnsi="Wingdings" w:cs="Lucida Sans Unicode"/>
        <w:sz w:val="18"/>
        <w:szCs w:val="18"/>
      </w:rPr>
    </w:lvl>
    <w:lvl w:ilvl="8">
      <w:start w:val="1"/>
      <w:numFmt w:val="bullet"/>
      <w:lvlText w:val=""/>
      <w:lvlJc w:val="left"/>
      <w:pPr>
        <w:tabs>
          <w:tab w:val="num" w:pos="3600"/>
        </w:tabs>
        <w:ind w:left="3600" w:hanging="360"/>
      </w:pPr>
      <w:rPr>
        <w:rFonts w:ascii="Wingdings" w:hAnsi="Wingdings" w:cs="Lucida Sans Unicode"/>
        <w:sz w:val="18"/>
        <w:szCs w:val="18"/>
      </w:rPr>
    </w:lvl>
  </w:abstractNum>
  <w:abstractNum w:abstractNumId="48" w15:restartNumberingAfterBreak="0">
    <w:nsid w:val="2AA37925"/>
    <w:multiLevelType w:val="multilevel"/>
    <w:tmpl w:val="B1BE738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2CE91022"/>
    <w:multiLevelType w:val="hybridMultilevel"/>
    <w:tmpl w:val="5BBA58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2D8326F3"/>
    <w:multiLevelType w:val="hybridMultilevel"/>
    <w:tmpl w:val="CC80CD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2EAC3226"/>
    <w:multiLevelType w:val="hybridMultilevel"/>
    <w:tmpl w:val="B6B4C0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332E17B1"/>
    <w:multiLevelType w:val="hybridMultilevel"/>
    <w:tmpl w:val="155481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36325A9D"/>
    <w:multiLevelType w:val="hybridMultilevel"/>
    <w:tmpl w:val="E5F804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37545C23"/>
    <w:multiLevelType w:val="hybridMultilevel"/>
    <w:tmpl w:val="069CC8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38A9719B"/>
    <w:multiLevelType w:val="hybridMultilevel"/>
    <w:tmpl w:val="4A18F146"/>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6" w15:restartNumberingAfterBreak="0">
    <w:nsid w:val="394132C7"/>
    <w:multiLevelType w:val="hybridMultilevel"/>
    <w:tmpl w:val="98F0D1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3AFC02E5"/>
    <w:multiLevelType w:val="hybridMultilevel"/>
    <w:tmpl w:val="501CAA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3B141EA1"/>
    <w:multiLevelType w:val="hybridMultilevel"/>
    <w:tmpl w:val="EB082B6A"/>
    <w:lvl w:ilvl="0" w:tplc="2340D376">
      <w:start w:val="1"/>
      <w:numFmt w:val="decimal"/>
      <w:lvlText w:val="%1."/>
      <w:lvlJc w:val="lef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3B7D5D51"/>
    <w:multiLevelType w:val="hybridMultilevel"/>
    <w:tmpl w:val="5226D4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3E297373"/>
    <w:multiLevelType w:val="hybridMultilevel"/>
    <w:tmpl w:val="CD54B6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3E8411C7"/>
    <w:multiLevelType w:val="hybridMultilevel"/>
    <w:tmpl w:val="8BAE38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404A1CBB"/>
    <w:multiLevelType w:val="hybridMultilevel"/>
    <w:tmpl w:val="D854A11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3" w15:restartNumberingAfterBreak="0">
    <w:nsid w:val="410065BB"/>
    <w:multiLevelType w:val="hybridMultilevel"/>
    <w:tmpl w:val="EE4C680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4" w15:restartNumberingAfterBreak="0">
    <w:nsid w:val="41272462"/>
    <w:multiLevelType w:val="hybridMultilevel"/>
    <w:tmpl w:val="E11A66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43D32A55"/>
    <w:multiLevelType w:val="hybridMultilevel"/>
    <w:tmpl w:val="922AEA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48E239BC"/>
    <w:multiLevelType w:val="hybridMultilevel"/>
    <w:tmpl w:val="813096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49D70935"/>
    <w:multiLevelType w:val="hybridMultilevel"/>
    <w:tmpl w:val="724667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49F87866"/>
    <w:multiLevelType w:val="hybridMultilevel"/>
    <w:tmpl w:val="69A2E8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4ABB1DE9"/>
    <w:multiLevelType w:val="hybridMultilevel"/>
    <w:tmpl w:val="7376D30E"/>
    <w:lvl w:ilvl="0" w:tplc="70140F4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4BD740E5"/>
    <w:multiLevelType w:val="hybridMultilevel"/>
    <w:tmpl w:val="B5CCD4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4C67486D"/>
    <w:multiLevelType w:val="hybridMultilevel"/>
    <w:tmpl w:val="B1E2B2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4F56611B"/>
    <w:multiLevelType w:val="hybridMultilevel"/>
    <w:tmpl w:val="121C25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50C60D98"/>
    <w:multiLevelType w:val="hybridMultilevel"/>
    <w:tmpl w:val="85FEF2A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4" w15:restartNumberingAfterBreak="0">
    <w:nsid w:val="50D25C6B"/>
    <w:multiLevelType w:val="hybridMultilevel"/>
    <w:tmpl w:val="7DC211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52DE680F"/>
    <w:multiLevelType w:val="hybridMultilevel"/>
    <w:tmpl w:val="93D4D9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59BA0C27"/>
    <w:multiLevelType w:val="hybridMultilevel"/>
    <w:tmpl w:val="BE44D0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59BA76FA"/>
    <w:multiLevelType w:val="hybridMultilevel"/>
    <w:tmpl w:val="3E604B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5B2C5F8C"/>
    <w:multiLevelType w:val="hybridMultilevel"/>
    <w:tmpl w:val="8D4AF23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A7A17E7"/>
    <w:multiLevelType w:val="hybridMultilevel"/>
    <w:tmpl w:val="638C51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6B171F4C"/>
    <w:multiLevelType w:val="hybridMultilevel"/>
    <w:tmpl w:val="DBA4C0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6B266FAD"/>
    <w:multiLevelType w:val="hybridMultilevel"/>
    <w:tmpl w:val="5600993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2" w15:restartNumberingAfterBreak="0">
    <w:nsid w:val="6D080A89"/>
    <w:multiLevelType w:val="hybridMultilevel"/>
    <w:tmpl w:val="CBF638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15:restartNumberingAfterBreak="0">
    <w:nsid w:val="728D4D52"/>
    <w:multiLevelType w:val="hybridMultilevel"/>
    <w:tmpl w:val="E8CC72BA"/>
    <w:lvl w:ilvl="0" w:tplc="1D966BB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15:restartNumberingAfterBreak="0">
    <w:nsid w:val="72A86127"/>
    <w:multiLevelType w:val="hybridMultilevel"/>
    <w:tmpl w:val="ABA686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73154D16"/>
    <w:multiLevelType w:val="multilevel"/>
    <w:tmpl w:val="FD6CAE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6" w15:restartNumberingAfterBreak="0">
    <w:nsid w:val="741228BF"/>
    <w:multiLevelType w:val="hybridMultilevel"/>
    <w:tmpl w:val="B3D6C350"/>
    <w:lvl w:ilvl="0" w:tplc="1E48F83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15:restartNumberingAfterBreak="0">
    <w:nsid w:val="75312C1C"/>
    <w:multiLevelType w:val="hybridMultilevel"/>
    <w:tmpl w:val="A2B8FC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755B7965"/>
    <w:multiLevelType w:val="hybridMultilevel"/>
    <w:tmpl w:val="DD5256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757E43B8"/>
    <w:multiLevelType w:val="hybridMultilevel"/>
    <w:tmpl w:val="C0CE17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15:restartNumberingAfterBreak="0">
    <w:nsid w:val="76FF73F9"/>
    <w:multiLevelType w:val="hybridMultilevel"/>
    <w:tmpl w:val="857A21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777C1FE4"/>
    <w:multiLevelType w:val="hybridMultilevel"/>
    <w:tmpl w:val="3D00BA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7846762C"/>
    <w:multiLevelType w:val="hybridMultilevel"/>
    <w:tmpl w:val="6D4088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78C14398"/>
    <w:multiLevelType w:val="hybridMultilevel"/>
    <w:tmpl w:val="E59E75A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4" w15:restartNumberingAfterBreak="0">
    <w:nsid w:val="78E11A5E"/>
    <w:multiLevelType w:val="hybridMultilevel"/>
    <w:tmpl w:val="C728CA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7B1C3171"/>
    <w:multiLevelType w:val="hybridMultilevel"/>
    <w:tmpl w:val="9506B1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7D28296F"/>
    <w:multiLevelType w:val="hybridMultilevel"/>
    <w:tmpl w:val="7E10D11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7" w15:restartNumberingAfterBreak="0">
    <w:nsid w:val="7DB30E8C"/>
    <w:multiLevelType w:val="hybridMultilevel"/>
    <w:tmpl w:val="8E7801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480732046">
    <w:abstractNumId w:val="33"/>
  </w:num>
  <w:num w:numId="2" w16cid:durableId="1494643458">
    <w:abstractNumId w:val="26"/>
  </w:num>
  <w:num w:numId="3" w16cid:durableId="1543831823">
    <w:abstractNumId w:val="57"/>
  </w:num>
  <w:num w:numId="4" w16cid:durableId="1517112780">
    <w:abstractNumId w:val="27"/>
  </w:num>
  <w:num w:numId="5" w16cid:durableId="844520138">
    <w:abstractNumId w:val="60"/>
  </w:num>
  <w:num w:numId="6" w16cid:durableId="826702510">
    <w:abstractNumId w:val="17"/>
  </w:num>
  <w:num w:numId="7" w16cid:durableId="86390837">
    <w:abstractNumId w:val="97"/>
  </w:num>
  <w:num w:numId="8" w16cid:durableId="1439719112">
    <w:abstractNumId w:val="47"/>
  </w:num>
  <w:num w:numId="9" w16cid:durableId="2095976915">
    <w:abstractNumId w:val="21"/>
  </w:num>
  <w:num w:numId="10" w16cid:durableId="1432893643">
    <w:abstractNumId w:val="78"/>
  </w:num>
  <w:num w:numId="11" w16cid:durableId="2074886971">
    <w:abstractNumId w:val="43"/>
  </w:num>
  <w:num w:numId="12" w16cid:durableId="1088191989">
    <w:abstractNumId w:val="68"/>
  </w:num>
  <w:num w:numId="13" w16cid:durableId="786507305">
    <w:abstractNumId w:val="24"/>
  </w:num>
  <w:num w:numId="14" w16cid:durableId="631252112">
    <w:abstractNumId w:val="74"/>
  </w:num>
  <w:num w:numId="15" w16cid:durableId="566451067">
    <w:abstractNumId w:val="25"/>
  </w:num>
  <w:num w:numId="16" w16cid:durableId="1950113784">
    <w:abstractNumId w:val="70"/>
  </w:num>
  <w:num w:numId="17" w16cid:durableId="242107689">
    <w:abstractNumId w:val="48"/>
  </w:num>
  <w:num w:numId="18" w16cid:durableId="1451514490">
    <w:abstractNumId w:val="54"/>
  </w:num>
  <w:num w:numId="19" w16cid:durableId="2028019443">
    <w:abstractNumId w:val="59"/>
  </w:num>
  <w:num w:numId="20" w16cid:durableId="1340809531">
    <w:abstractNumId w:val="49"/>
  </w:num>
  <w:num w:numId="21" w16cid:durableId="663240050">
    <w:abstractNumId w:val="34"/>
  </w:num>
  <w:num w:numId="22" w16cid:durableId="609163247">
    <w:abstractNumId w:val="45"/>
  </w:num>
  <w:num w:numId="23" w16cid:durableId="1945065760">
    <w:abstractNumId w:val="30"/>
  </w:num>
  <w:num w:numId="24" w16cid:durableId="1672415566">
    <w:abstractNumId w:val="65"/>
  </w:num>
  <w:num w:numId="25" w16cid:durableId="2005549899">
    <w:abstractNumId w:val="72"/>
  </w:num>
  <w:num w:numId="26" w16cid:durableId="933440911">
    <w:abstractNumId w:val="91"/>
  </w:num>
  <w:num w:numId="27" w16cid:durableId="1592353839">
    <w:abstractNumId w:val="94"/>
  </w:num>
  <w:num w:numId="28" w16cid:durableId="599024920">
    <w:abstractNumId w:val="28"/>
  </w:num>
  <w:num w:numId="29" w16cid:durableId="627275356">
    <w:abstractNumId w:val="32"/>
  </w:num>
  <w:num w:numId="30" w16cid:durableId="1297374084">
    <w:abstractNumId w:val="44"/>
  </w:num>
  <w:num w:numId="31" w16cid:durableId="464741755">
    <w:abstractNumId w:val="62"/>
  </w:num>
  <w:num w:numId="32" w16cid:durableId="1705445378">
    <w:abstractNumId w:val="20"/>
  </w:num>
  <w:num w:numId="33" w16cid:durableId="282805692">
    <w:abstractNumId w:val="79"/>
  </w:num>
  <w:num w:numId="34" w16cid:durableId="998465535">
    <w:abstractNumId w:val="50"/>
  </w:num>
  <w:num w:numId="35" w16cid:durableId="1577548880">
    <w:abstractNumId w:val="76"/>
  </w:num>
  <w:num w:numId="36" w16cid:durableId="1860042885">
    <w:abstractNumId w:val="63"/>
  </w:num>
  <w:num w:numId="37" w16cid:durableId="1918400373">
    <w:abstractNumId w:val="93"/>
  </w:num>
  <w:num w:numId="38" w16cid:durableId="2138404923">
    <w:abstractNumId w:val="75"/>
  </w:num>
  <w:num w:numId="39" w16cid:durableId="1691642408">
    <w:abstractNumId w:val="71"/>
  </w:num>
  <w:num w:numId="40" w16cid:durableId="841428166">
    <w:abstractNumId w:val="46"/>
  </w:num>
  <w:num w:numId="41" w16cid:durableId="208227936">
    <w:abstractNumId w:val="61"/>
  </w:num>
  <w:num w:numId="42" w16cid:durableId="47000430">
    <w:abstractNumId w:val="19"/>
  </w:num>
  <w:num w:numId="43" w16cid:durableId="862324622">
    <w:abstractNumId w:val="42"/>
  </w:num>
  <w:num w:numId="44" w16cid:durableId="336661130">
    <w:abstractNumId w:val="92"/>
  </w:num>
  <w:num w:numId="45" w16cid:durableId="1125153325">
    <w:abstractNumId w:val="29"/>
  </w:num>
  <w:num w:numId="46" w16cid:durableId="740176908">
    <w:abstractNumId w:val="52"/>
  </w:num>
  <w:num w:numId="47" w16cid:durableId="898370098">
    <w:abstractNumId w:val="23"/>
  </w:num>
  <w:num w:numId="48" w16cid:durableId="1160120581">
    <w:abstractNumId w:val="67"/>
  </w:num>
  <w:num w:numId="49" w16cid:durableId="118839408">
    <w:abstractNumId w:val="55"/>
  </w:num>
  <w:num w:numId="50" w16cid:durableId="678239572">
    <w:abstractNumId w:val="87"/>
  </w:num>
  <w:num w:numId="51" w16cid:durableId="1061833421">
    <w:abstractNumId w:val="58"/>
  </w:num>
  <w:num w:numId="52" w16cid:durableId="348069138">
    <w:abstractNumId w:val="90"/>
  </w:num>
  <w:num w:numId="53" w16cid:durableId="807011749">
    <w:abstractNumId w:val="51"/>
  </w:num>
  <w:num w:numId="54" w16cid:durableId="1659265112">
    <w:abstractNumId w:val="66"/>
  </w:num>
  <w:num w:numId="55" w16cid:durableId="704140395">
    <w:abstractNumId w:val="82"/>
  </w:num>
  <w:num w:numId="56" w16cid:durableId="948707326">
    <w:abstractNumId w:val="88"/>
  </w:num>
  <w:num w:numId="57" w16cid:durableId="1607421429">
    <w:abstractNumId w:val="77"/>
  </w:num>
  <w:num w:numId="58" w16cid:durableId="1902012110">
    <w:abstractNumId w:val="95"/>
  </w:num>
  <w:num w:numId="59" w16cid:durableId="1855725935">
    <w:abstractNumId w:val="64"/>
  </w:num>
  <w:num w:numId="60" w16cid:durableId="1490632669">
    <w:abstractNumId w:val="89"/>
  </w:num>
  <w:num w:numId="61" w16cid:durableId="922102173">
    <w:abstractNumId w:val="40"/>
  </w:num>
  <w:num w:numId="62" w16cid:durableId="179399142">
    <w:abstractNumId w:val="80"/>
  </w:num>
  <w:num w:numId="63" w16cid:durableId="241068931">
    <w:abstractNumId w:val="38"/>
  </w:num>
  <w:num w:numId="64" w16cid:durableId="97140785">
    <w:abstractNumId w:val="18"/>
  </w:num>
  <w:num w:numId="65" w16cid:durableId="1587685497">
    <w:abstractNumId w:val="84"/>
  </w:num>
  <w:num w:numId="66" w16cid:durableId="247736292">
    <w:abstractNumId w:val="81"/>
  </w:num>
  <w:num w:numId="67" w16cid:durableId="1141196411">
    <w:abstractNumId w:val="39"/>
  </w:num>
  <w:num w:numId="68" w16cid:durableId="1398820663">
    <w:abstractNumId w:val="73"/>
  </w:num>
  <w:num w:numId="69" w16cid:durableId="162596201">
    <w:abstractNumId w:val="36"/>
  </w:num>
  <w:num w:numId="70" w16cid:durableId="890309180">
    <w:abstractNumId w:val="96"/>
  </w:num>
  <w:num w:numId="71" w16cid:durableId="736516820">
    <w:abstractNumId w:val="85"/>
  </w:num>
  <w:num w:numId="72" w16cid:durableId="1000932814">
    <w:abstractNumId w:val="35"/>
  </w:num>
  <w:num w:numId="73" w16cid:durableId="1108045753">
    <w:abstractNumId w:val="22"/>
  </w:num>
  <w:num w:numId="74" w16cid:durableId="1302081280">
    <w:abstractNumId w:val="41"/>
  </w:num>
  <w:num w:numId="75" w16cid:durableId="71050767">
    <w:abstractNumId w:val="53"/>
  </w:num>
  <w:num w:numId="76" w16cid:durableId="1011420722">
    <w:abstractNumId w:val="56"/>
  </w:num>
  <w:num w:numId="77" w16cid:durableId="1167400057">
    <w:abstractNumId w:val="83"/>
  </w:num>
  <w:num w:numId="78" w16cid:durableId="2045861191">
    <w:abstractNumId w:val="69"/>
  </w:num>
  <w:num w:numId="79" w16cid:durableId="1903054937">
    <w:abstractNumId w:val="37"/>
  </w:num>
  <w:num w:numId="80" w16cid:durableId="7686162">
    <w:abstractNumId w:val="86"/>
  </w:num>
  <w:num w:numId="81" w16cid:durableId="9306399">
    <w:abstractNumId w:val="3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925C0"/>
    <w:rsid w:val="000018AA"/>
    <w:rsid w:val="00001AC8"/>
    <w:rsid w:val="0000269E"/>
    <w:rsid w:val="00005146"/>
    <w:rsid w:val="000069AB"/>
    <w:rsid w:val="0001175E"/>
    <w:rsid w:val="000130F1"/>
    <w:rsid w:val="00014A3A"/>
    <w:rsid w:val="000155C8"/>
    <w:rsid w:val="00015E0F"/>
    <w:rsid w:val="000168AD"/>
    <w:rsid w:val="0001723C"/>
    <w:rsid w:val="00021B7C"/>
    <w:rsid w:val="00022E72"/>
    <w:rsid w:val="00041235"/>
    <w:rsid w:val="00045F2B"/>
    <w:rsid w:val="00047C25"/>
    <w:rsid w:val="000506D3"/>
    <w:rsid w:val="00053D59"/>
    <w:rsid w:val="0005531C"/>
    <w:rsid w:val="0006002B"/>
    <w:rsid w:val="00061639"/>
    <w:rsid w:val="00062B67"/>
    <w:rsid w:val="00062CE8"/>
    <w:rsid w:val="00065BA0"/>
    <w:rsid w:val="00065EA5"/>
    <w:rsid w:val="00070C84"/>
    <w:rsid w:val="00074FEE"/>
    <w:rsid w:val="00075000"/>
    <w:rsid w:val="00080A42"/>
    <w:rsid w:val="00084A88"/>
    <w:rsid w:val="0008656C"/>
    <w:rsid w:val="00090D1B"/>
    <w:rsid w:val="000922E1"/>
    <w:rsid w:val="00097DCB"/>
    <w:rsid w:val="000A27D3"/>
    <w:rsid w:val="000A5FA6"/>
    <w:rsid w:val="000A7DE6"/>
    <w:rsid w:val="000B4A0C"/>
    <w:rsid w:val="000D1F79"/>
    <w:rsid w:val="000D3C5E"/>
    <w:rsid w:val="000D405F"/>
    <w:rsid w:val="000D5468"/>
    <w:rsid w:val="000D60FB"/>
    <w:rsid w:val="000F4D1D"/>
    <w:rsid w:val="000F7646"/>
    <w:rsid w:val="000F7A79"/>
    <w:rsid w:val="000F7C83"/>
    <w:rsid w:val="00106515"/>
    <w:rsid w:val="00107D93"/>
    <w:rsid w:val="00116CD5"/>
    <w:rsid w:val="00124601"/>
    <w:rsid w:val="00130B2B"/>
    <w:rsid w:val="00132273"/>
    <w:rsid w:val="00133B8E"/>
    <w:rsid w:val="00134951"/>
    <w:rsid w:val="001401A4"/>
    <w:rsid w:val="001672B6"/>
    <w:rsid w:val="00172C54"/>
    <w:rsid w:val="001736C6"/>
    <w:rsid w:val="001757AB"/>
    <w:rsid w:val="001838FD"/>
    <w:rsid w:val="001956D6"/>
    <w:rsid w:val="0019685E"/>
    <w:rsid w:val="001A03A1"/>
    <w:rsid w:val="001A1B43"/>
    <w:rsid w:val="001A2EAB"/>
    <w:rsid w:val="001A47E2"/>
    <w:rsid w:val="001B101E"/>
    <w:rsid w:val="001B4F07"/>
    <w:rsid w:val="001B5570"/>
    <w:rsid w:val="001C51E8"/>
    <w:rsid w:val="001C6BEE"/>
    <w:rsid w:val="001D13D9"/>
    <w:rsid w:val="001E0885"/>
    <w:rsid w:val="001E78C0"/>
    <w:rsid w:val="001F2120"/>
    <w:rsid w:val="002003B6"/>
    <w:rsid w:val="00205237"/>
    <w:rsid w:val="00207887"/>
    <w:rsid w:val="00211347"/>
    <w:rsid w:val="00212432"/>
    <w:rsid w:val="0021260A"/>
    <w:rsid w:val="0021388B"/>
    <w:rsid w:val="00217A91"/>
    <w:rsid w:val="00221E05"/>
    <w:rsid w:val="002305C2"/>
    <w:rsid w:val="0023515C"/>
    <w:rsid w:val="00241CEE"/>
    <w:rsid w:val="00243654"/>
    <w:rsid w:val="00244DF8"/>
    <w:rsid w:val="00247D62"/>
    <w:rsid w:val="00250EB6"/>
    <w:rsid w:val="002534CE"/>
    <w:rsid w:val="00260884"/>
    <w:rsid w:val="002625B1"/>
    <w:rsid w:val="0026326E"/>
    <w:rsid w:val="00263CCE"/>
    <w:rsid w:val="0026482C"/>
    <w:rsid w:val="0026640C"/>
    <w:rsid w:val="0026709B"/>
    <w:rsid w:val="00271F60"/>
    <w:rsid w:val="00273846"/>
    <w:rsid w:val="002745BF"/>
    <w:rsid w:val="0027562E"/>
    <w:rsid w:val="00275766"/>
    <w:rsid w:val="00275F67"/>
    <w:rsid w:val="00277552"/>
    <w:rsid w:val="002848B3"/>
    <w:rsid w:val="00290D61"/>
    <w:rsid w:val="002A7A83"/>
    <w:rsid w:val="002B6986"/>
    <w:rsid w:val="002C054D"/>
    <w:rsid w:val="002C1CFD"/>
    <w:rsid w:val="002C2DE2"/>
    <w:rsid w:val="002D3002"/>
    <w:rsid w:val="002D78D5"/>
    <w:rsid w:val="002E5748"/>
    <w:rsid w:val="002F06EF"/>
    <w:rsid w:val="002F48FC"/>
    <w:rsid w:val="002F574D"/>
    <w:rsid w:val="002F5E84"/>
    <w:rsid w:val="002F651B"/>
    <w:rsid w:val="00312CA6"/>
    <w:rsid w:val="0031319C"/>
    <w:rsid w:val="00314C8F"/>
    <w:rsid w:val="00330F26"/>
    <w:rsid w:val="0033350A"/>
    <w:rsid w:val="00337C3B"/>
    <w:rsid w:val="00343E8B"/>
    <w:rsid w:val="00345126"/>
    <w:rsid w:val="0034550A"/>
    <w:rsid w:val="003504FF"/>
    <w:rsid w:val="00354E65"/>
    <w:rsid w:val="003567E4"/>
    <w:rsid w:val="00360202"/>
    <w:rsid w:val="00360D90"/>
    <w:rsid w:val="00360EC9"/>
    <w:rsid w:val="00364AED"/>
    <w:rsid w:val="00367474"/>
    <w:rsid w:val="00371B0A"/>
    <w:rsid w:val="00376BB5"/>
    <w:rsid w:val="00391298"/>
    <w:rsid w:val="00396490"/>
    <w:rsid w:val="0039778D"/>
    <w:rsid w:val="003A06EA"/>
    <w:rsid w:val="003A28F7"/>
    <w:rsid w:val="003A3A51"/>
    <w:rsid w:val="003A3B21"/>
    <w:rsid w:val="003A5177"/>
    <w:rsid w:val="003B1C2B"/>
    <w:rsid w:val="003B2774"/>
    <w:rsid w:val="003B3B48"/>
    <w:rsid w:val="003B4BD6"/>
    <w:rsid w:val="003B624C"/>
    <w:rsid w:val="003C13EA"/>
    <w:rsid w:val="003C65B1"/>
    <w:rsid w:val="003D10F5"/>
    <w:rsid w:val="003D6E85"/>
    <w:rsid w:val="003E4061"/>
    <w:rsid w:val="003E54FA"/>
    <w:rsid w:val="003E7A04"/>
    <w:rsid w:val="003F06F6"/>
    <w:rsid w:val="003F19FF"/>
    <w:rsid w:val="003F6126"/>
    <w:rsid w:val="003F65AD"/>
    <w:rsid w:val="003F76E3"/>
    <w:rsid w:val="00404568"/>
    <w:rsid w:val="00405B95"/>
    <w:rsid w:val="00407416"/>
    <w:rsid w:val="00411F94"/>
    <w:rsid w:val="00415028"/>
    <w:rsid w:val="004309EA"/>
    <w:rsid w:val="00441171"/>
    <w:rsid w:val="00441357"/>
    <w:rsid w:val="00441E00"/>
    <w:rsid w:val="004432E5"/>
    <w:rsid w:val="004512EE"/>
    <w:rsid w:val="00456A0B"/>
    <w:rsid w:val="004576F7"/>
    <w:rsid w:val="00460D1B"/>
    <w:rsid w:val="00460FAE"/>
    <w:rsid w:val="00460FAF"/>
    <w:rsid w:val="0046320C"/>
    <w:rsid w:val="0046555D"/>
    <w:rsid w:val="00466737"/>
    <w:rsid w:val="00472666"/>
    <w:rsid w:val="00477076"/>
    <w:rsid w:val="00491AA2"/>
    <w:rsid w:val="00496356"/>
    <w:rsid w:val="004968DF"/>
    <w:rsid w:val="004B1E3A"/>
    <w:rsid w:val="004B6066"/>
    <w:rsid w:val="004C259B"/>
    <w:rsid w:val="004C4B49"/>
    <w:rsid w:val="004C6A3C"/>
    <w:rsid w:val="004D2400"/>
    <w:rsid w:val="004D35D4"/>
    <w:rsid w:val="004F3C2E"/>
    <w:rsid w:val="004F46EC"/>
    <w:rsid w:val="004F4920"/>
    <w:rsid w:val="004F66C3"/>
    <w:rsid w:val="005105C4"/>
    <w:rsid w:val="0053098F"/>
    <w:rsid w:val="00532C25"/>
    <w:rsid w:val="00536C82"/>
    <w:rsid w:val="005414F1"/>
    <w:rsid w:val="00543E71"/>
    <w:rsid w:val="005447F9"/>
    <w:rsid w:val="00545C11"/>
    <w:rsid w:val="00546F8B"/>
    <w:rsid w:val="00550F12"/>
    <w:rsid w:val="0056310E"/>
    <w:rsid w:val="00565734"/>
    <w:rsid w:val="00565F1A"/>
    <w:rsid w:val="00566AA9"/>
    <w:rsid w:val="005711F7"/>
    <w:rsid w:val="005714A1"/>
    <w:rsid w:val="00576AD5"/>
    <w:rsid w:val="00582742"/>
    <w:rsid w:val="005844FE"/>
    <w:rsid w:val="00587E81"/>
    <w:rsid w:val="005941AB"/>
    <w:rsid w:val="00596A5C"/>
    <w:rsid w:val="005975F8"/>
    <w:rsid w:val="005A438D"/>
    <w:rsid w:val="005C1744"/>
    <w:rsid w:val="005C1FD2"/>
    <w:rsid w:val="005C235D"/>
    <w:rsid w:val="005C555C"/>
    <w:rsid w:val="005D2300"/>
    <w:rsid w:val="005D336E"/>
    <w:rsid w:val="005D34F9"/>
    <w:rsid w:val="005D3B93"/>
    <w:rsid w:val="005D53B8"/>
    <w:rsid w:val="005D67AC"/>
    <w:rsid w:val="005E29CC"/>
    <w:rsid w:val="005F0325"/>
    <w:rsid w:val="005F1712"/>
    <w:rsid w:val="005F2A31"/>
    <w:rsid w:val="005F3A56"/>
    <w:rsid w:val="005F718E"/>
    <w:rsid w:val="006007A0"/>
    <w:rsid w:val="00602120"/>
    <w:rsid w:val="0060414F"/>
    <w:rsid w:val="00604A1E"/>
    <w:rsid w:val="00604E6D"/>
    <w:rsid w:val="00612539"/>
    <w:rsid w:val="00615A59"/>
    <w:rsid w:val="006167EC"/>
    <w:rsid w:val="00620A98"/>
    <w:rsid w:val="006219C4"/>
    <w:rsid w:val="00631358"/>
    <w:rsid w:val="00631576"/>
    <w:rsid w:val="00640B82"/>
    <w:rsid w:val="006422E2"/>
    <w:rsid w:val="00642F33"/>
    <w:rsid w:val="006453B6"/>
    <w:rsid w:val="006468EA"/>
    <w:rsid w:val="0065056E"/>
    <w:rsid w:val="00653571"/>
    <w:rsid w:val="0065572D"/>
    <w:rsid w:val="00656ABF"/>
    <w:rsid w:val="00656DC0"/>
    <w:rsid w:val="00661181"/>
    <w:rsid w:val="00662BC0"/>
    <w:rsid w:val="006633A9"/>
    <w:rsid w:val="0066640E"/>
    <w:rsid w:val="006712F6"/>
    <w:rsid w:val="00674583"/>
    <w:rsid w:val="0068282E"/>
    <w:rsid w:val="00685272"/>
    <w:rsid w:val="00687274"/>
    <w:rsid w:val="006A57CB"/>
    <w:rsid w:val="006A62D9"/>
    <w:rsid w:val="006B0576"/>
    <w:rsid w:val="006C1075"/>
    <w:rsid w:val="006D1216"/>
    <w:rsid w:val="006D4A10"/>
    <w:rsid w:val="006D5349"/>
    <w:rsid w:val="006E317F"/>
    <w:rsid w:val="006E4542"/>
    <w:rsid w:val="006E47CF"/>
    <w:rsid w:val="006E4A05"/>
    <w:rsid w:val="006F13A9"/>
    <w:rsid w:val="006F2447"/>
    <w:rsid w:val="007069CD"/>
    <w:rsid w:val="007158DA"/>
    <w:rsid w:val="007168B5"/>
    <w:rsid w:val="0071746E"/>
    <w:rsid w:val="007223D3"/>
    <w:rsid w:val="00726603"/>
    <w:rsid w:val="00735FBC"/>
    <w:rsid w:val="007361ED"/>
    <w:rsid w:val="00736851"/>
    <w:rsid w:val="00736972"/>
    <w:rsid w:val="00742BE7"/>
    <w:rsid w:val="00743989"/>
    <w:rsid w:val="00744686"/>
    <w:rsid w:val="00745CCD"/>
    <w:rsid w:val="00750DE7"/>
    <w:rsid w:val="007518C3"/>
    <w:rsid w:val="00751C28"/>
    <w:rsid w:val="0075538B"/>
    <w:rsid w:val="00755476"/>
    <w:rsid w:val="007562FF"/>
    <w:rsid w:val="0076287B"/>
    <w:rsid w:val="0076344A"/>
    <w:rsid w:val="007678D8"/>
    <w:rsid w:val="0077094C"/>
    <w:rsid w:val="0078542D"/>
    <w:rsid w:val="0079023F"/>
    <w:rsid w:val="00792404"/>
    <w:rsid w:val="00795796"/>
    <w:rsid w:val="00796DE3"/>
    <w:rsid w:val="007A1573"/>
    <w:rsid w:val="007A5A18"/>
    <w:rsid w:val="007B1EF9"/>
    <w:rsid w:val="007B3AD7"/>
    <w:rsid w:val="007B79AE"/>
    <w:rsid w:val="007C3510"/>
    <w:rsid w:val="007D0E6C"/>
    <w:rsid w:val="007D1A5A"/>
    <w:rsid w:val="0080213B"/>
    <w:rsid w:val="008229C4"/>
    <w:rsid w:val="008235E4"/>
    <w:rsid w:val="00824701"/>
    <w:rsid w:val="00826E0A"/>
    <w:rsid w:val="00832A8F"/>
    <w:rsid w:val="00840C2D"/>
    <w:rsid w:val="0084338D"/>
    <w:rsid w:val="00844916"/>
    <w:rsid w:val="00851CE1"/>
    <w:rsid w:val="00854F26"/>
    <w:rsid w:val="00864CC4"/>
    <w:rsid w:val="00866890"/>
    <w:rsid w:val="008770E3"/>
    <w:rsid w:val="00882C6B"/>
    <w:rsid w:val="00883256"/>
    <w:rsid w:val="00885FA1"/>
    <w:rsid w:val="00887B67"/>
    <w:rsid w:val="00887DD8"/>
    <w:rsid w:val="00895299"/>
    <w:rsid w:val="008A20D0"/>
    <w:rsid w:val="008A29A2"/>
    <w:rsid w:val="008B03A3"/>
    <w:rsid w:val="008B1189"/>
    <w:rsid w:val="008B2AAF"/>
    <w:rsid w:val="008B2DC9"/>
    <w:rsid w:val="008B384F"/>
    <w:rsid w:val="008B3DAC"/>
    <w:rsid w:val="008B5FF2"/>
    <w:rsid w:val="008B6539"/>
    <w:rsid w:val="008B7413"/>
    <w:rsid w:val="008C7A7E"/>
    <w:rsid w:val="008D2FA2"/>
    <w:rsid w:val="008E3799"/>
    <w:rsid w:val="008E4CCE"/>
    <w:rsid w:val="008F1641"/>
    <w:rsid w:val="008F56CD"/>
    <w:rsid w:val="00900A23"/>
    <w:rsid w:val="00912ACE"/>
    <w:rsid w:val="00914698"/>
    <w:rsid w:val="00915D51"/>
    <w:rsid w:val="009202DF"/>
    <w:rsid w:val="009222EB"/>
    <w:rsid w:val="00934015"/>
    <w:rsid w:val="00940855"/>
    <w:rsid w:val="00942005"/>
    <w:rsid w:val="00942913"/>
    <w:rsid w:val="00943F75"/>
    <w:rsid w:val="0095206F"/>
    <w:rsid w:val="009631CD"/>
    <w:rsid w:val="00971750"/>
    <w:rsid w:val="00972FF3"/>
    <w:rsid w:val="009737C4"/>
    <w:rsid w:val="00977503"/>
    <w:rsid w:val="00981AAF"/>
    <w:rsid w:val="009864B0"/>
    <w:rsid w:val="00987F35"/>
    <w:rsid w:val="0099479B"/>
    <w:rsid w:val="00996AAC"/>
    <w:rsid w:val="009A03DE"/>
    <w:rsid w:val="009A2510"/>
    <w:rsid w:val="009A35AE"/>
    <w:rsid w:val="009A7FD1"/>
    <w:rsid w:val="009B1806"/>
    <w:rsid w:val="009B2FDA"/>
    <w:rsid w:val="009B37F9"/>
    <w:rsid w:val="009B4F8F"/>
    <w:rsid w:val="009C1E02"/>
    <w:rsid w:val="009C3991"/>
    <w:rsid w:val="009C6DFD"/>
    <w:rsid w:val="009C7E31"/>
    <w:rsid w:val="009D1352"/>
    <w:rsid w:val="009D575C"/>
    <w:rsid w:val="009D5B68"/>
    <w:rsid w:val="009E073F"/>
    <w:rsid w:val="009E1BCA"/>
    <w:rsid w:val="00A011D6"/>
    <w:rsid w:val="00A02166"/>
    <w:rsid w:val="00A156C3"/>
    <w:rsid w:val="00A15F73"/>
    <w:rsid w:val="00A27F69"/>
    <w:rsid w:val="00A33005"/>
    <w:rsid w:val="00A33BC2"/>
    <w:rsid w:val="00A36E71"/>
    <w:rsid w:val="00A42920"/>
    <w:rsid w:val="00A62DC3"/>
    <w:rsid w:val="00A654B8"/>
    <w:rsid w:val="00A7125F"/>
    <w:rsid w:val="00A829B2"/>
    <w:rsid w:val="00A925C0"/>
    <w:rsid w:val="00A97B22"/>
    <w:rsid w:val="00AA2FBD"/>
    <w:rsid w:val="00AA43D7"/>
    <w:rsid w:val="00AA59E1"/>
    <w:rsid w:val="00AB10E2"/>
    <w:rsid w:val="00AB41E7"/>
    <w:rsid w:val="00AB7A66"/>
    <w:rsid w:val="00AC3D39"/>
    <w:rsid w:val="00AC3E8E"/>
    <w:rsid w:val="00AC75F9"/>
    <w:rsid w:val="00AC7FEC"/>
    <w:rsid w:val="00AD030F"/>
    <w:rsid w:val="00AD22E5"/>
    <w:rsid w:val="00AD331D"/>
    <w:rsid w:val="00AD55E5"/>
    <w:rsid w:val="00AD7A7E"/>
    <w:rsid w:val="00AE0A7C"/>
    <w:rsid w:val="00AE24B8"/>
    <w:rsid w:val="00AE371E"/>
    <w:rsid w:val="00AE7C2B"/>
    <w:rsid w:val="00AF26EB"/>
    <w:rsid w:val="00AF37E5"/>
    <w:rsid w:val="00AF46ED"/>
    <w:rsid w:val="00AF72AF"/>
    <w:rsid w:val="00AF7BB5"/>
    <w:rsid w:val="00B02C64"/>
    <w:rsid w:val="00B04888"/>
    <w:rsid w:val="00B12B5B"/>
    <w:rsid w:val="00B13142"/>
    <w:rsid w:val="00B2217E"/>
    <w:rsid w:val="00B31D08"/>
    <w:rsid w:val="00B34C21"/>
    <w:rsid w:val="00B376D6"/>
    <w:rsid w:val="00B520DB"/>
    <w:rsid w:val="00B61718"/>
    <w:rsid w:val="00B62D6E"/>
    <w:rsid w:val="00B66305"/>
    <w:rsid w:val="00B712F3"/>
    <w:rsid w:val="00B764D3"/>
    <w:rsid w:val="00B77E8B"/>
    <w:rsid w:val="00B81940"/>
    <w:rsid w:val="00B864E3"/>
    <w:rsid w:val="00B91FE3"/>
    <w:rsid w:val="00B94213"/>
    <w:rsid w:val="00B951EC"/>
    <w:rsid w:val="00B96158"/>
    <w:rsid w:val="00BA1650"/>
    <w:rsid w:val="00BA1A8C"/>
    <w:rsid w:val="00BA4F26"/>
    <w:rsid w:val="00BA634E"/>
    <w:rsid w:val="00BA6F93"/>
    <w:rsid w:val="00BB5F4F"/>
    <w:rsid w:val="00BB7F51"/>
    <w:rsid w:val="00BC075C"/>
    <w:rsid w:val="00BC2D50"/>
    <w:rsid w:val="00BC33CE"/>
    <w:rsid w:val="00BC35B5"/>
    <w:rsid w:val="00BC3886"/>
    <w:rsid w:val="00BC4741"/>
    <w:rsid w:val="00BD468F"/>
    <w:rsid w:val="00BE2EF0"/>
    <w:rsid w:val="00BF1710"/>
    <w:rsid w:val="00BF37E9"/>
    <w:rsid w:val="00C01538"/>
    <w:rsid w:val="00C02EF8"/>
    <w:rsid w:val="00C14E32"/>
    <w:rsid w:val="00C152BA"/>
    <w:rsid w:val="00C411B7"/>
    <w:rsid w:val="00C44489"/>
    <w:rsid w:val="00C450AD"/>
    <w:rsid w:val="00C53D46"/>
    <w:rsid w:val="00C5498C"/>
    <w:rsid w:val="00C6034E"/>
    <w:rsid w:val="00C65A92"/>
    <w:rsid w:val="00C67C25"/>
    <w:rsid w:val="00C72542"/>
    <w:rsid w:val="00C75722"/>
    <w:rsid w:val="00C80A62"/>
    <w:rsid w:val="00C84464"/>
    <w:rsid w:val="00C87792"/>
    <w:rsid w:val="00C8792A"/>
    <w:rsid w:val="00C9536F"/>
    <w:rsid w:val="00CA05B5"/>
    <w:rsid w:val="00CB1994"/>
    <w:rsid w:val="00CB2CB0"/>
    <w:rsid w:val="00CB6317"/>
    <w:rsid w:val="00CB77F6"/>
    <w:rsid w:val="00CC1A2C"/>
    <w:rsid w:val="00CC2F0E"/>
    <w:rsid w:val="00CC47B1"/>
    <w:rsid w:val="00CC4FBC"/>
    <w:rsid w:val="00CD2E6E"/>
    <w:rsid w:val="00CD4823"/>
    <w:rsid w:val="00CD5ECD"/>
    <w:rsid w:val="00CE787A"/>
    <w:rsid w:val="00CF07FD"/>
    <w:rsid w:val="00CF1899"/>
    <w:rsid w:val="00CF2136"/>
    <w:rsid w:val="00D008D3"/>
    <w:rsid w:val="00D10F5D"/>
    <w:rsid w:val="00D1166B"/>
    <w:rsid w:val="00D12C79"/>
    <w:rsid w:val="00D150A0"/>
    <w:rsid w:val="00D155A3"/>
    <w:rsid w:val="00D15714"/>
    <w:rsid w:val="00D16338"/>
    <w:rsid w:val="00D27194"/>
    <w:rsid w:val="00D44BCD"/>
    <w:rsid w:val="00D46809"/>
    <w:rsid w:val="00D5298D"/>
    <w:rsid w:val="00D6037C"/>
    <w:rsid w:val="00D6116E"/>
    <w:rsid w:val="00D66E16"/>
    <w:rsid w:val="00D71FDD"/>
    <w:rsid w:val="00D74B04"/>
    <w:rsid w:val="00D97B51"/>
    <w:rsid w:val="00DA584C"/>
    <w:rsid w:val="00DB0C5E"/>
    <w:rsid w:val="00DB4824"/>
    <w:rsid w:val="00DB4E7B"/>
    <w:rsid w:val="00DC4FF4"/>
    <w:rsid w:val="00DC60E6"/>
    <w:rsid w:val="00DC7DE7"/>
    <w:rsid w:val="00DD072F"/>
    <w:rsid w:val="00DD6A78"/>
    <w:rsid w:val="00DE06B0"/>
    <w:rsid w:val="00DE30BD"/>
    <w:rsid w:val="00DE384A"/>
    <w:rsid w:val="00DE3B37"/>
    <w:rsid w:val="00DE568D"/>
    <w:rsid w:val="00DF2A6F"/>
    <w:rsid w:val="00DF5F77"/>
    <w:rsid w:val="00E03505"/>
    <w:rsid w:val="00E07636"/>
    <w:rsid w:val="00E12BB1"/>
    <w:rsid w:val="00E135C9"/>
    <w:rsid w:val="00E161BB"/>
    <w:rsid w:val="00E211AF"/>
    <w:rsid w:val="00E21523"/>
    <w:rsid w:val="00E22C23"/>
    <w:rsid w:val="00E24917"/>
    <w:rsid w:val="00E25B1E"/>
    <w:rsid w:val="00E308D7"/>
    <w:rsid w:val="00E32662"/>
    <w:rsid w:val="00E33CEC"/>
    <w:rsid w:val="00E3432D"/>
    <w:rsid w:val="00E34ED5"/>
    <w:rsid w:val="00E42CE4"/>
    <w:rsid w:val="00E53EC7"/>
    <w:rsid w:val="00E6496D"/>
    <w:rsid w:val="00E7175C"/>
    <w:rsid w:val="00E75A8E"/>
    <w:rsid w:val="00E7782C"/>
    <w:rsid w:val="00E84EAD"/>
    <w:rsid w:val="00E861B7"/>
    <w:rsid w:val="00E90C5B"/>
    <w:rsid w:val="00E96ED1"/>
    <w:rsid w:val="00EA3210"/>
    <w:rsid w:val="00EA5F64"/>
    <w:rsid w:val="00EB1265"/>
    <w:rsid w:val="00EB1FFE"/>
    <w:rsid w:val="00EB5BE1"/>
    <w:rsid w:val="00EC0C81"/>
    <w:rsid w:val="00EC33F0"/>
    <w:rsid w:val="00EC549A"/>
    <w:rsid w:val="00ED6B76"/>
    <w:rsid w:val="00EE00CA"/>
    <w:rsid w:val="00EE2A49"/>
    <w:rsid w:val="00EE5C57"/>
    <w:rsid w:val="00EF13A3"/>
    <w:rsid w:val="00EF573B"/>
    <w:rsid w:val="00EF6498"/>
    <w:rsid w:val="00F00759"/>
    <w:rsid w:val="00F0427B"/>
    <w:rsid w:val="00F071C0"/>
    <w:rsid w:val="00F07DFA"/>
    <w:rsid w:val="00F11C1D"/>
    <w:rsid w:val="00F12F21"/>
    <w:rsid w:val="00F1319B"/>
    <w:rsid w:val="00F13518"/>
    <w:rsid w:val="00F15308"/>
    <w:rsid w:val="00F16CF9"/>
    <w:rsid w:val="00F245CC"/>
    <w:rsid w:val="00F25645"/>
    <w:rsid w:val="00F27D92"/>
    <w:rsid w:val="00F323E5"/>
    <w:rsid w:val="00F36386"/>
    <w:rsid w:val="00F43EBB"/>
    <w:rsid w:val="00F45518"/>
    <w:rsid w:val="00F46778"/>
    <w:rsid w:val="00F47227"/>
    <w:rsid w:val="00F47F74"/>
    <w:rsid w:val="00F60F56"/>
    <w:rsid w:val="00F70CFD"/>
    <w:rsid w:val="00F72CE8"/>
    <w:rsid w:val="00F733DF"/>
    <w:rsid w:val="00F73C55"/>
    <w:rsid w:val="00F90B1E"/>
    <w:rsid w:val="00F91E28"/>
    <w:rsid w:val="00FA0A64"/>
    <w:rsid w:val="00FA0A68"/>
    <w:rsid w:val="00FB415D"/>
    <w:rsid w:val="00FB452D"/>
    <w:rsid w:val="00FB66B5"/>
    <w:rsid w:val="00FC04C5"/>
    <w:rsid w:val="00FC070D"/>
    <w:rsid w:val="00FC1AF2"/>
    <w:rsid w:val="00FC1E13"/>
    <w:rsid w:val="00FC7425"/>
    <w:rsid w:val="00FD0506"/>
    <w:rsid w:val="00FD17FC"/>
    <w:rsid w:val="00FD1A0F"/>
    <w:rsid w:val="00FD4509"/>
    <w:rsid w:val="00FE518D"/>
    <w:rsid w:val="00FE76F7"/>
    <w:rsid w:val="00FF4182"/>
    <w:rsid w:val="00FF4924"/>
    <w:rsid w:val="00FF4A72"/>
    <w:rsid w:val="00FF767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E6A38"/>
  <w15:docId w15:val="{DF9963ED-6FC1-42AE-8AAB-A289CC566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cs-CZ" w:eastAsia="en-US" w:bidi="ar-SA"/>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25B1E"/>
  </w:style>
  <w:style w:type="paragraph" w:styleId="Nadpis1">
    <w:name w:val="heading 1"/>
    <w:basedOn w:val="Normln"/>
    <w:next w:val="Normln"/>
    <w:link w:val="Nadpis1Char"/>
    <w:uiPriority w:val="9"/>
    <w:qFormat/>
    <w:rsid w:val="00E25B1E"/>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Nadpis2">
    <w:name w:val="heading 2"/>
    <w:basedOn w:val="Normln"/>
    <w:next w:val="Normln"/>
    <w:link w:val="Nadpis2Char"/>
    <w:uiPriority w:val="9"/>
    <w:semiHidden/>
    <w:unhideWhenUsed/>
    <w:qFormat/>
    <w:rsid w:val="00E25B1E"/>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Nadpis3">
    <w:name w:val="heading 3"/>
    <w:basedOn w:val="Normln"/>
    <w:next w:val="Normln"/>
    <w:link w:val="Nadpis3Char"/>
    <w:uiPriority w:val="9"/>
    <w:semiHidden/>
    <w:unhideWhenUsed/>
    <w:qFormat/>
    <w:rsid w:val="00E25B1E"/>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Nadpis4">
    <w:name w:val="heading 4"/>
    <w:basedOn w:val="Normln"/>
    <w:next w:val="Normln"/>
    <w:link w:val="Nadpis4Char"/>
    <w:uiPriority w:val="9"/>
    <w:semiHidden/>
    <w:unhideWhenUsed/>
    <w:qFormat/>
    <w:rsid w:val="00E25B1E"/>
    <w:pPr>
      <w:keepNext/>
      <w:keepLines/>
      <w:spacing w:before="80" w:after="0"/>
      <w:outlineLvl w:val="3"/>
    </w:pPr>
    <w:rPr>
      <w:rFonts w:asciiTheme="majorHAnsi" w:eastAsiaTheme="majorEastAsia" w:hAnsiTheme="majorHAnsi" w:cstheme="majorBidi"/>
      <w:sz w:val="24"/>
      <w:szCs w:val="24"/>
    </w:rPr>
  </w:style>
  <w:style w:type="paragraph" w:styleId="Nadpis5">
    <w:name w:val="heading 5"/>
    <w:basedOn w:val="Normln"/>
    <w:next w:val="Normln"/>
    <w:link w:val="Nadpis5Char"/>
    <w:uiPriority w:val="9"/>
    <w:semiHidden/>
    <w:unhideWhenUsed/>
    <w:qFormat/>
    <w:rsid w:val="00E25B1E"/>
    <w:pPr>
      <w:keepNext/>
      <w:keepLines/>
      <w:spacing w:before="80" w:after="0"/>
      <w:outlineLvl w:val="4"/>
    </w:pPr>
    <w:rPr>
      <w:rFonts w:asciiTheme="majorHAnsi" w:eastAsiaTheme="majorEastAsia" w:hAnsiTheme="majorHAnsi" w:cstheme="majorBidi"/>
      <w:i/>
      <w:iCs/>
      <w:sz w:val="22"/>
      <w:szCs w:val="22"/>
    </w:rPr>
  </w:style>
  <w:style w:type="paragraph" w:styleId="Nadpis6">
    <w:name w:val="heading 6"/>
    <w:basedOn w:val="Normln"/>
    <w:next w:val="Normln"/>
    <w:link w:val="Nadpis6Char"/>
    <w:uiPriority w:val="9"/>
    <w:semiHidden/>
    <w:unhideWhenUsed/>
    <w:qFormat/>
    <w:rsid w:val="00E25B1E"/>
    <w:pPr>
      <w:keepNext/>
      <w:keepLines/>
      <w:spacing w:before="80" w:after="0"/>
      <w:outlineLvl w:val="5"/>
    </w:pPr>
    <w:rPr>
      <w:rFonts w:asciiTheme="majorHAnsi" w:eastAsiaTheme="majorEastAsia" w:hAnsiTheme="majorHAnsi" w:cstheme="majorBidi"/>
      <w:color w:val="595959" w:themeColor="text1" w:themeTint="A6"/>
    </w:rPr>
  </w:style>
  <w:style w:type="paragraph" w:styleId="Nadpis7">
    <w:name w:val="heading 7"/>
    <w:basedOn w:val="Normln"/>
    <w:next w:val="Normln"/>
    <w:link w:val="Nadpis7Char"/>
    <w:uiPriority w:val="9"/>
    <w:semiHidden/>
    <w:unhideWhenUsed/>
    <w:qFormat/>
    <w:rsid w:val="00E25B1E"/>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dpis8">
    <w:name w:val="heading 8"/>
    <w:basedOn w:val="Normln"/>
    <w:next w:val="Normln"/>
    <w:link w:val="Nadpis8Char"/>
    <w:uiPriority w:val="9"/>
    <w:semiHidden/>
    <w:unhideWhenUsed/>
    <w:qFormat/>
    <w:rsid w:val="00E25B1E"/>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dpis9">
    <w:name w:val="heading 9"/>
    <w:basedOn w:val="Normln"/>
    <w:next w:val="Normln"/>
    <w:link w:val="Nadpis9Char"/>
    <w:uiPriority w:val="9"/>
    <w:semiHidden/>
    <w:unhideWhenUsed/>
    <w:qFormat/>
    <w:rsid w:val="00E25B1E"/>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qFormat/>
    <w:rsid w:val="00A925C0"/>
    <w:pPr>
      <w:ind w:left="720"/>
      <w:contextualSpacing/>
    </w:pPr>
  </w:style>
  <w:style w:type="character" w:styleId="Hypertextovodkaz">
    <w:name w:val="Hyperlink"/>
    <w:basedOn w:val="Standardnpsmoodstavce"/>
    <w:uiPriority w:val="99"/>
    <w:unhideWhenUsed/>
    <w:rsid w:val="00CD5ECD"/>
    <w:rPr>
      <w:color w:val="0563C1" w:themeColor="hyperlink"/>
      <w:u w:val="single"/>
    </w:rPr>
  </w:style>
  <w:style w:type="character" w:customStyle="1" w:styleId="Nadpis1Char">
    <w:name w:val="Nadpis 1 Char"/>
    <w:basedOn w:val="Standardnpsmoodstavce"/>
    <w:link w:val="Nadpis1"/>
    <w:uiPriority w:val="9"/>
    <w:rsid w:val="00E25B1E"/>
    <w:rPr>
      <w:rFonts w:asciiTheme="majorHAnsi" w:eastAsiaTheme="majorEastAsia" w:hAnsiTheme="majorHAnsi" w:cstheme="majorBidi"/>
      <w:color w:val="2E74B5" w:themeColor="accent1" w:themeShade="BF"/>
      <w:sz w:val="36"/>
      <w:szCs w:val="36"/>
    </w:rPr>
  </w:style>
  <w:style w:type="paragraph" w:styleId="Zkladntext">
    <w:name w:val="Body Text"/>
    <w:basedOn w:val="Normln"/>
    <w:link w:val="ZkladntextChar"/>
    <w:rsid w:val="00053D59"/>
    <w:rPr>
      <w:sz w:val="28"/>
    </w:rPr>
  </w:style>
  <w:style w:type="character" w:customStyle="1" w:styleId="ZkladntextChar">
    <w:name w:val="Základní text Char"/>
    <w:basedOn w:val="Standardnpsmoodstavce"/>
    <w:link w:val="Zkladntext"/>
    <w:rsid w:val="00053D59"/>
    <w:rPr>
      <w:rFonts w:ascii="Times New Roman" w:eastAsia="Times New Roman" w:hAnsi="Times New Roman" w:cs="Times New Roman"/>
      <w:sz w:val="28"/>
      <w:szCs w:val="20"/>
      <w:lang w:eastAsia="ar-SA"/>
    </w:rPr>
  </w:style>
  <w:style w:type="character" w:customStyle="1" w:styleId="Nadpis2Char">
    <w:name w:val="Nadpis 2 Char"/>
    <w:basedOn w:val="Standardnpsmoodstavce"/>
    <w:link w:val="Nadpis2"/>
    <w:uiPriority w:val="9"/>
    <w:semiHidden/>
    <w:rsid w:val="00E25B1E"/>
    <w:rPr>
      <w:rFonts w:asciiTheme="majorHAnsi" w:eastAsiaTheme="majorEastAsia" w:hAnsiTheme="majorHAnsi" w:cstheme="majorBidi"/>
      <w:color w:val="2E74B5" w:themeColor="accent1" w:themeShade="BF"/>
      <w:sz w:val="28"/>
      <w:szCs w:val="28"/>
    </w:rPr>
  </w:style>
  <w:style w:type="character" w:customStyle="1" w:styleId="Nadpis3Char">
    <w:name w:val="Nadpis 3 Char"/>
    <w:basedOn w:val="Standardnpsmoodstavce"/>
    <w:link w:val="Nadpis3"/>
    <w:uiPriority w:val="9"/>
    <w:semiHidden/>
    <w:rsid w:val="00E25B1E"/>
    <w:rPr>
      <w:rFonts w:asciiTheme="majorHAnsi" w:eastAsiaTheme="majorEastAsia" w:hAnsiTheme="majorHAnsi" w:cstheme="majorBidi"/>
      <w:color w:val="404040" w:themeColor="text1" w:themeTint="BF"/>
      <w:sz w:val="26"/>
      <w:szCs w:val="26"/>
    </w:rPr>
  </w:style>
  <w:style w:type="character" w:customStyle="1" w:styleId="Nadpis4Char">
    <w:name w:val="Nadpis 4 Char"/>
    <w:basedOn w:val="Standardnpsmoodstavce"/>
    <w:link w:val="Nadpis4"/>
    <w:uiPriority w:val="9"/>
    <w:semiHidden/>
    <w:rsid w:val="00E25B1E"/>
    <w:rPr>
      <w:rFonts w:asciiTheme="majorHAnsi" w:eastAsiaTheme="majorEastAsia" w:hAnsiTheme="majorHAnsi" w:cstheme="majorBidi"/>
      <w:sz w:val="24"/>
      <w:szCs w:val="24"/>
    </w:rPr>
  </w:style>
  <w:style w:type="character" w:customStyle="1" w:styleId="Nadpis5Char">
    <w:name w:val="Nadpis 5 Char"/>
    <w:basedOn w:val="Standardnpsmoodstavce"/>
    <w:link w:val="Nadpis5"/>
    <w:uiPriority w:val="9"/>
    <w:semiHidden/>
    <w:rsid w:val="00E25B1E"/>
    <w:rPr>
      <w:rFonts w:asciiTheme="majorHAnsi" w:eastAsiaTheme="majorEastAsia" w:hAnsiTheme="majorHAnsi" w:cstheme="majorBidi"/>
      <w:i/>
      <w:iCs/>
      <w:sz w:val="22"/>
      <w:szCs w:val="22"/>
    </w:rPr>
  </w:style>
  <w:style w:type="character" w:customStyle="1" w:styleId="Nadpis6Char">
    <w:name w:val="Nadpis 6 Char"/>
    <w:basedOn w:val="Standardnpsmoodstavce"/>
    <w:link w:val="Nadpis6"/>
    <w:uiPriority w:val="9"/>
    <w:semiHidden/>
    <w:rsid w:val="00E25B1E"/>
    <w:rPr>
      <w:rFonts w:asciiTheme="majorHAnsi" w:eastAsiaTheme="majorEastAsia" w:hAnsiTheme="majorHAnsi" w:cstheme="majorBidi"/>
      <w:color w:val="595959" w:themeColor="text1" w:themeTint="A6"/>
    </w:rPr>
  </w:style>
  <w:style w:type="character" w:customStyle="1" w:styleId="Nadpis7Char">
    <w:name w:val="Nadpis 7 Char"/>
    <w:basedOn w:val="Standardnpsmoodstavce"/>
    <w:link w:val="Nadpis7"/>
    <w:uiPriority w:val="9"/>
    <w:semiHidden/>
    <w:rsid w:val="00E25B1E"/>
    <w:rPr>
      <w:rFonts w:asciiTheme="majorHAnsi" w:eastAsiaTheme="majorEastAsia" w:hAnsiTheme="majorHAnsi" w:cstheme="majorBidi"/>
      <w:i/>
      <w:iCs/>
      <w:color w:val="595959" w:themeColor="text1" w:themeTint="A6"/>
    </w:rPr>
  </w:style>
  <w:style w:type="character" w:customStyle="1" w:styleId="Nadpis8Char">
    <w:name w:val="Nadpis 8 Char"/>
    <w:basedOn w:val="Standardnpsmoodstavce"/>
    <w:link w:val="Nadpis8"/>
    <w:uiPriority w:val="9"/>
    <w:semiHidden/>
    <w:rsid w:val="00E25B1E"/>
    <w:rPr>
      <w:rFonts w:asciiTheme="majorHAnsi" w:eastAsiaTheme="majorEastAsia" w:hAnsiTheme="majorHAnsi" w:cstheme="majorBidi"/>
      <w:smallCaps/>
      <w:color w:val="595959" w:themeColor="text1" w:themeTint="A6"/>
    </w:rPr>
  </w:style>
  <w:style w:type="character" w:customStyle="1" w:styleId="Nadpis9Char">
    <w:name w:val="Nadpis 9 Char"/>
    <w:basedOn w:val="Standardnpsmoodstavce"/>
    <w:link w:val="Nadpis9"/>
    <w:uiPriority w:val="9"/>
    <w:semiHidden/>
    <w:rsid w:val="00E25B1E"/>
    <w:rPr>
      <w:rFonts w:asciiTheme="majorHAnsi" w:eastAsiaTheme="majorEastAsia" w:hAnsiTheme="majorHAnsi" w:cstheme="majorBidi"/>
      <w:i/>
      <w:iCs/>
      <w:smallCaps/>
      <w:color w:val="595959" w:themeColor="text1" w:themeTint="A6"/>
    </w:rPr>
  </w:style>
  <w:style w:type="paragraph" w:styleId="Titulek">
    <w:name w:val="caption"/>
    <w:basedOn w:val="Normln"/>
    <w:next w:val="Normln"/>
    <w:uiPriority w:val="35"/>
    <w:semiHidden/>
    <w:unhideWhenUsed/>
    <w:qFormat/>
    <w:rsid w:val="00E25B1E"/>
    <w:pPr>
      <w:spacing w:line="240" w:lineRule="auto"/>
    </w:pPr>
    <w:rPr>
      <w:b/>
      <w:bCs/>
      <w:color w:val="404040" w:themeColor="text1" w:themeTint="BF"/>
      <w:sz w:val="20"/>
      <w:szCs w:val="20"/>
    </w:rPr>
  </w:style>
  <w:style w:type="paragraph" w:styleId="Nzev">
    <w:name w:val="Title"/>
    <w:basedOn w:val="Normln"/>
    <w:next w:val="Normln"/>
    <w:link w:val="NzevChar"/>
    <w:uiPriority w:val="10"/>
    <w:qFormat/>
    <w:rsid w:val="00E25B1E"/>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NzevChar">
    <w:name w:val="Název Char"/>
    <w:basedOn w:val="Standardnpsmoodstavce"/>
    <w:link w:val="Nzev"/>
    <w:uiPriority w:val="10"/>
    <w:rsid w:val="00E25B1E"/>
    <w:rPr>
      <w:rFonts w:asciiTheme="majorHAnsi" w:eastAsiaTheme="majorEastAsia" w:hAnsiTheme="majorHAnsi" w:cstheme="majorBidi"/>
      <w:color w:val="2E74B5" w:themeColor="accent1" w:themeShade="BF"/>
      <w:spacing w:val="-7"/>
      <w:sz w:val="80"/>
      <w:szCs w:val="80"/>
    </w:rPr>
  </w:style>
  <w:style w:type="paragraph" w:styleId="Podnadpis">
    <w:name w:val="Subtitle"/>
    <w:basedOn w:val="Normln"/>
    <w:next w:val="Normln"/>
    <w:link w:val="PodnadpisChar"/>
    <w:uiPriority w:val="11"/>
    <w:qFormat/>
    <w:rsid w:val="00E25B1E"/>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PodnadpisChar">
    <w:name w:val="Podnadpis Char"/>
    <w:basedOn w:val="Standardnpsmoodstavce"/>
    <w:link w:val="Podnadpis"/>
    <w:uiPriority w:val="11"/>
    <w:rsid w:val="00E25B1E"/>
    <w:rPr>
      <w:rFonts w:asciiTheme="majorHAnsi" w:eastAsiaTheme="majorEastAsia" w:hAnsiTheme="majorHAnsi" w:cstheme="majorBidi"/>
      <w:color w:val="404040" w:themeColor="text1" w:themeTint="BF"/>
      <w:sz w:val="30"/>
      <w:szCs w:val="30"/>
    </w:rPr>
  </w:style>
  <w:style w:type="character" w:styleId="Siln">
    <w:name w:val="Strong"/>
    <w:basedOn w:val="Standardnpsmoodstavce"/>
    <w:uiPriority w:val="22"/>
    <w:qFormat/>
    <w:rsid w:val="00E25B1E"/>
    <w:rPr>
      <w:b/>
      <w:bCs/>
    </w:rPr>
  </w:style>
  <w:style w:type="character" w:styleId="Zdraznn">
    <w:name w:val="Emphasis"/>
    <w:basedOn w:val="Standardnpsmoodstavce"/>
    <w:uiPriority w:val="20"/>
    <w:qFormat/>
    <w:rsid w:val="00E25B1E"/>
    <w:rPr>
      <w:i/>
      <w:iCs/>
    </w:rPr>
  </w:style>
  <w:style w:type="paragraph" w:styleId="Bezmezer">
    <w:name w:val="No Spacing"/>
    <w:link w:val="BezmezerChar"/>
    <w:uiPriority w:val="1"/>
    <w:qFormat/>
    <w:rsid w:val="00E25B1E"/>
    <w:pPr>
      <w:spacing w:after="0" w:line="240" w:lineRule="auto"/>
    </w:pPr>
  </w:style>
  <w:style w:type="paragraph" w:styleId="Citt">
    <w:name w:val="Quote"/>
    <w:basedOn w:val="Normln"/>
    <w:next w:val="Normln"/>
    <w:link w:val="CittChar"/>
    <w:uiPriority w:val="29"/>
    <w:qFormat/>
    <w:rsid w:val="00E25B1E"/>
    <w:pPr>
      <w:spacing w:before="240" w:after="240" w:line="252" w:lineRule="auto"/>
      <w:ind w:left="864" w:right="864"/>
      <w:jc w:val="center"/>
    </w:pPr>
    <w:rPr>
      <w:i/>
      <w:iCs/>
    </w:rPr>
  </w:style>
  <w:style w:type="character" w:customStyle="1" w:styleId="CittChar">
    <w:name w:val="Citát Char"/>
    <w:basedOn w:val="Standardnpsmoodstavce"/>
    <w:link w:val="Citt"/>
    <w:uiPriority w:val="29"/>
    <w:rsid w:val="00E25B1E"/>
    <w:rPr>
      <w:i/>
      <w:iCs/>
    </w:rPr>
  </w:style>
  <w:style w:type="paragraph" w:styleId="Vrazncitt">
    <w:name w:val="Intense Quote"/>
    <w:basedOn w:val="Normln"/>
    <w:next w:val="Normln"/>
    <w:link w:val="VrazncittChar"/>
    <w:uiPriority w:val="30"/>
    <w:qFormat/>
    <w:rsid w:val="00E25B1E"/>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VrazncittChar">
    <w:name w:val="Výrazný citát Char"/>
    <w:basedOn w:val="Standardnpsmoodstavce"/>
    <w:link w:val="Vrazncitt"/>
    <w:uiPriority w:val="30"/>
    <w:rsid w:val="00E25B1E"/>
    <w:rPr>
      <w:rFonts w:asciiTheme="majorHAnsi" w:eastAsiaTheme="majorEastAsia" w:hAnsiTheme="majorHAnsi" w:cstheme="majorBidi"/>
      <w:color w:val="5B9BD5" w:themeColor="accent1"/>
      <w:sz w:val="28"/>
      <w:szCs w:val="28"/>
    </w:rPr>
  </w:style>
  <w:style w:type="character" w:styleId="Zdraznnjemn">
    <w:name w:val="Subtle Emphasis"/>
    <w:basedOn w:val="Standardnpsmoodstavce"/>
    <w:uiPriority w:val="19"/>
    <w:qFormat/>
    <w:rsid w:val="00E25B1E"/>
    <w:rPr>
      <w:i/>
      <w:iCs/>
      <w:color w:val="595959" w:themeColor="text1" w:themeTint="A6"/>
    </w:rPr>
  </w:style>
  <w:style w:type="character" w:styleId="Zdraznnintenzivn">
    <w:name w:val="Intense Emphasis"/>
    <w:basedOn w:val="Standardnpsmoodstavce"/>
    <w:uiPriority w:val="21"/>
    <w:qFormat/>
    <w:rsid w:val="00E25B1E"/>
    <w:rPr>
      <w:b/>
      <w:bCs/>
      <w:i/>
      <w:iCs/>
    </w:rPr>
  </w:style>
  <w:style w:type="character" w:styleId="Odkazjemn">
    <w:name w:val="Subtle Reference"/>
    <w:basedOn w:val="Standardnpsmoodstavce"/>
    <w:uiPriority w:val="31"/>
    <w:qFormat/>
    <w:rsid w:val="00E25B1E"/>
    <w:rPr>
      <w:smallCaps/>
      <w:color w:val="404040" w:themeColor="text1" w:themeTint="BF"/>
    </w:rPr>
  </w:style>
  <w:style w:type="character" w:styleId="Odkazintenzivn">
    <w:name w:val="Intense Reference"/>
    <w:basedOn w:val="Standardnpsmoodstavce"/>
    <w:uiPriority w:val="32"/>
    <w:qFormat/>
    <w:rsid w:val="00E25B1E"/>
    <w:rPr>
      <w:b/>
      <w:bCs/>
      <w:smallCaps/>
      <w:u w:val="single"/>
    </w:rPr>
  </w:style>
  <w:style w:type="character" w:styleId="Nzevknihy">
    <w:name w:val="Book Title"/>
    <w:basedOn w:val="Standardnpsmoodstavce"/>
    <w:uiPriority w:val="33"/>
    <w:qFormat/>
    <w:rsid w:val="00E25B1E"/>
    <w:rPr>
      <w:b/>
      <w:bCs/>
      <w:smallCaps/>
    </w:rPr>
  </w:style>
  <w:style w:type="paragraph" w:styleId="Nadpisobsahu">
    <w:name w:val="TOC Heading"/>
    <w:basedOn w:val="Nadpis1"/>
    <w:next w:val="Normln"/>
    <w:uiPriority w:val="39"/>
    <w:unhideWhenUsed/>
    <w:qFormat/>
    <w:rsid w:val="00E25B1E"/>
    <w:pPr>
      <w:outlineLvl w:val="9"/>
    </w:pPr>
  </w:style>
  <w:style w:type="paragraph" w:customStyle="1" w:styleId="Zkladntext21">
    <w:name w:val="Základní text 21"/>
    <w:basedOn w:val="Normln"/>
    <w:rsid w:val="00CC47B1"/>
    <w:pPr>
      <w:suppressAutoHyphens/>
      <w:spacing w:after="0" w:line="240" w:lineRule="auto"/>
      <w:ind w:right="-851"/>
    </w:pPr>
    <w:rPr>
      <w:rFonts w:ascii="Times New Roman" w:eastAsia="Times New Roman" w:hAnsi="Times New Roman" w:cs="Times New Roman"/>
      <w:sz w:val="28"/>
      <w:szCs w:val="20"/>
      <w:lang w:eastAsia="ar-SA"/>
    </w:rPr>
  </w:style>
  <w:style w:type="paragraph" w:styleId="Zkladntextodsazen">
    <w:name w:val="Body Text Indent"/>
    <w:basedOn w:val="Normln"/>
    <w:link w:val="ZkladntextodsazenChar"/>
    <w:uiPriority w:val="99"/>
    <w:semiHidden/>
    <w:unhideWhenUsed/>
    <w:rsid w:val="00550F12"/>
    <w:pPr>
      <w:ind w:left="283"/>
    </w:pPr>
  </w:style>
  <w:style w:type="character" w:customStyle="1" w:styleId="ZkladntextodsazenChar">
    <w:name w:val="Základní text odsazený Char"/>
    <w:basedOn w:val="Standardnpsmoodstavce"/>
    <w:link w:val="Zkladntextodsazen"/>
    <w:uiPriority w:val="99"/>
    <w:semiHidden/>
    <w:rsid w:val="00550F12"/>
  </w:style>
  <w:style w:type="paragraph" w:styleId="Zhlav">
    <w:name w:val="header"/>
    <w:basedOn w:val="Normln"/>
    <w:link w:val="ZhlavChar"/>
    <w:uiPriority w:val="99"/>
    <w:unhideWhenUsed/>
    <w:rsid w:val="00620A98"/>
    <w:pPr>
      <w:tabs>
        <w:tab w:val="center" w:pos="4536"/>
        <w:tab w:val="right" w:pos="9072"/>
      </w:tabs>
      <w:spacing w:before="0" w:after="0" w:line="240" w:lineRule="auto"/>
    </w:pPr>
  </w:style>
  <w:style w:type="character" w:customStyle="1" w:styleId="ZhlavChar">
    <w:name w:val="Záhlaví Char"/>
    <w:basedOn w:val="Standardnpsmoodstavce"/>
    <w:link w:val="Zhlav"/>
    <w:uiPriority w:val="99"/>
    <w:rsid w:val="00620A98"/>
  </w:style>
  <w:style w:type="paragraph" w:styleId="Zpat">
    <w:name w:val="footer"/>
    <w:basedOn w:val="Normln"/>
    <w:link w:val="ZpatChar"/>
    <w:uiPriority w:val="99"/>
    <w:unhideWhenUsed/>
    <w:rsid w:val="00620A98"/>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620A98"/>
  </w:style>
  <w:style w:type="table" w:styleId="Mkatabulky">
    <w:name w:val="Table Grid"/>
    <w:basedOn w:val="Normlntabulka"/>
    <w:uiPriority w:val="39"/>
    <w:rsid w:val="003F06F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7B79AE"/>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B79AE"/>
    <w:rPr>
      <w:rFonts w:ascii="Segoe UI" w:hAnsi="Segoe UI" w:cs="Segoe UI"/>
      <w:sz w:val="18"/>
      <w:szCs w:val="18"/>
    </w:rPr>
  </w:style>
  <w:style w:type="character" w:customStyle="1" w:styleId="BezmezerChar">
    <w:name w:val="Bez mezer Char"/>
    <w:basedOn w:val="Standardnpsmoodstavce"/>
    <w:link w:val="Bezmezer"/>
    <w:uiPriority w:val="1"/>
    <w:rsid w:val="00C53D46"/>
  </w:style>
  <w:style w:type="paragraph" w:styleId="Textpoznpodarou">
    <w:name w:val="footnote text"/>
    <w:basedOn w:val="Normln"/>
    <w:link w:val="TextpoznpodarouChar"/>
    <w:uiPriority w:val="99"/>
    <w:semiHidden/>
    <w:unhideWhenUsed/>
    <w:rsid w:val="0027562E"/>
    <w:pPr>
      <w:spacing w:before="0" w:after="0" w:line="240" w:lineRule="auto"/>
      <w:jc w:val="left"/>
    </w:pPr>
    <w:rPr>
      <w:rFonts w:eastAsiaTheme="minorHAnsi"/>
      <w:sz w:val="20"/>
      <w:szCs w:val="20"/>
    </w:rPr>
  </w:style>
  <w:style w:type="character" w:customStyle="1" w:styleId="TextpoznpodarouChar">
    <w:name w:val="Text pozn. pod čarou Char"/>
    <w:basedOn w:val="Standardnpsmoodstavce"/>
    <w:link w:val="Textpoznpodarou"/>
    <w:uiPriority w:val="99"/>
    <w:semiHidden/>
    <w:rsid w:val="0027562E"/>
    <w:rPr>
      <w:rFonts w:eastAsiaTheme="minorHAnsi"/>
      <w:sz w:val="20"/>
      <w:szCs w:val="20"/>
    </w:rPr>
  </w:style>
  <w:style w:type="character" w:styleId="Znakapoznpodarou">
    <w:name w:val="footnote reference"/>
    <w:basedOn w:val="Standardnpsmoodstavce"/>
    <w:uiPriority w:val="99"/>
    <w:semiHidden/>
    <w:unhideWhenUsed/>
    <w:rsid w:val="0027562E"/>
    <w:rPr>
      <w:vertAlign w:val="superscript"/>
    </w:rPr>
  </w:style>
  <w:style w:type="paragraph" w:customStyle="1" w:styleId="Standard">
    <w:name w:val="Standard"/>
    <w:rsid w:val="00942005"/>
    <w:pPr>
      <w:suppressAutoHyphens/>
      <w:autoSpaceDN w:val="0"/>
      <w:spacing w:before="0" w:after="160" w:line="254" w:lineRule="auto"/>
      <w:jc w:val="left"/>
      <w:textAlignment w:val="baseline"/>
    </w:pPr>
    <w:rPr>
      <w:rFonts w:ascii="Calibri" w:eastAsia="Calibri" w:hAnsi="Calibri" w:cs="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idelnatrisek@seznam.cz"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strisek@seznam.cz"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strisekery.cz" TargetMode="External"/><Relationship Id="rId5" Type="http://schemas.openxmlformats.org/officeDocument/2006/relationships/settings" Target="settings.xml"/><Relationship Id="rId15" Type="http://schemas.openxmlformats.org/officeDocument/2006/relationships/hyperlink" Target="http://www.trisekery.cz" TargetMode="External"/><Relationship Id="rId10" Type="http://schemas.openxmlformats.org/officeDocument/2006/relationships/hyperlink" Target="mailto:skolatrisek@seznam.cz"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obec.tri-sekery@tiscali.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B1DFD7-BB0C-4819-A4AA-B14C19189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39852</TotalTime>
  <Pages>52</Pages>
  <Words>11632</Words>
  <Characters>68634</Characters>
  <Application>Microsoft Office Word</Application>
  <DocSecurity>0</DocSecurity>
  <Lines>571</Lines>
  <Paragraphs>160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zzivatel</dc:creator>
  <cp:keywords/>
  <dc:description/>
  <cp:lastModifiedBy>Bc. Lenka Kysilková</cp:lastModifiedBy>
  <cp:revision>3</cp:revision>
  <cp:lastPrinted>2020-09-10T05:27:00Z</cp:lastPrinted>
  <dcterms:created xsi:type="dcterms:W3CDTF">2016-08-07T13:37:00Z</dcterms:created>
  <dcterms:modified xsi:type="dcterms:W3CDTF">2025-11-25T06:38:00Z</dcterms:modified>
</cp:coreProperties>
</file>